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B23ED5" w:rsidRDefault="00B23ED5">
      <w:pPr>
        <w:pStyle w:val="a4"/>
        <w:ind w:left="0" w:firstLine="0"/>
        <w:jc w:val="right"/>
        <w:rPr>
          <w:sz w:val="24"/>
          <w:szCs w:val="24"/>
        </w:rPr>
      </w:pPr>
    </w:p>
    <w:p w:rsidR="00B23ED5" w:rsidRDefault="00B23ED5">
      <w:pPr>
        <w:pStyle w:val="a4"/>
        <w:ind w:left="0" w:firstLine="0"/>
        <w:jc w:val="right"/>
        <w:rPr>
          <w:sz w:val="24"/>
          <w:szCs w:val="24"/>
        </w:rPr>
      </w:pPr>
    </w:p>
    <w:p w:rsidR="00B23ED5" w:rsidRDefault="00B23ED5">
      <w:pPr>
        <w:pStyle w:val="a4"/>
        <w:ind w:left="0" w:firstLine="0"/>
        <w:jc w:val="right"/>
        <w:rPr>
          <w:sz w:val="24"/>
          <w:szCs w:val="24"/>
        </w:rPr>
      </w:pPr>
    </w:p>
    <w:p w:rsidR="00196CCB" w:rsidRDefault="0041029C">
      <w:pPr>
        <w:pStyle w:val="a4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>УТВЕРЖДАЮ</w:t>
      </w:r>
    </w:p>
    <w:p w:rsidR="00196CCB" w:rsidRDefault="0041029C">
      <w:pPr>
        <w:pStyle w:val="a4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>ВРИО Главы администрации</w:t>
      </w:r>
    </w:p>
    <w:p w:rsidR="00196CCB" w:rsidRDefault="0041029C">
      <w:pPr>
        <w:pStyle w:val="a4"/>
        <w:ind w:left="0" w:firstLine="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Крутогоровского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196CCB" w:rsidRDefault="0041029C">
      <w:pPr>
        <w:pStyle w:val="a4"/>
        <w:wordWrap w:val="0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>____________     __________________</w:t>
      </w: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41029C">
      <w:pPr>
        <w:pStyle w:val="a4"/>
        <w:ind w:left="950" w:right="1233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СХЕМА</w:t>
      </w:r>
      <w:r>
        <w:rPr>
          <w:b/>
          <w:bCs/>
          <w:spacing w:val="-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ВОДОСНАБЖЕНИЯ</w:t>
      </w:r>
      <w:r>
        <w:rPr>
          <w:b/>
          <w:bCs/>
          <w:spacing w:val="-1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-1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ВОДООТВЕДЕНИЯ МУНИЦИПАЛЬНОГО ОБРАЗОВАНИЯ</w:t>
      </w:r>
    </w:p>
    <w:p w:rsidR="00196CCB" w:rsidRDefault="0041029C">
      <w:pPr>
        <w:pStyle w:val="a4"/>
        <w:ind w:left="950" w:right="1232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«КРУТОГОРОВСКОЕ СЕЛЬСКОЕ ПОСЕЛЕНИЕ» СОБОЛЕВСКОГО</w:t>
      </w:r>
      <w:r>
        <w:rPr>
          <w:b/>
          <w:bCs/>
          <w:spacing w:val="-1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МУНИЦИПАЛЬНОГО</w:t>
      </w:r>
      <w:r>
        <w:rPr>
          <w:b/>
          <w:bCs/>
          <w:spacing w:val="-1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РАЙОНА КАМЧАТСКОГО КРАЯ</w:t>
      </w:r>
    </w:p>
    <w:p w:rsidR="00196CCB" w:rsidRDefault="0041029C">
      <w:pPr>
        <w:pStyle w:val="a4"/>
        <w:spacing w:before="1"/>
        <w:ind w:left="952" w:right="1232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ПЕРИОД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ДО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2042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pacing w:val="-4"/>
          <w:sz w:val="28"/>
          <w:szCs w:val="28"/>
        </w:rPr>
        <w:t>ГОДА</w:t>
      </w:r>
    </w:p>
    <w:p w:rsidR="00196CCB" w:rsidRDefault="00196CCB">
      <w:pPr>
        <w:pStyle w:val="a4"/>
        <w:ind w:left="0" w:firstLine="0"/>
        <w:jc w:val="center"/>
      </w:pPr>
    </w:p>
    <w:p w:rsidR="00196CCB" w:rsidRDefault="00196CCB">
      <w:pPr>
        <w:pStyle w:val="a4"/>
        <w:ind w:left="0" w:firstLine="0"/>
        <w:jc w:val="center"/>
      </w:pPr>
    </w:p>
    <w:p w:rsidR="00196CCB" w:rsidRDefault="0041029C">
      <w:pPr>
        <w:pStyle w:val="a4"/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АКТУАЛИЗАЦИЯ</w:t>
      </w: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41029C">
      <w:pPr>
        <w:pStyle w:val="a4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Разработано                                            </w:t>
      </w:r>
      <w:proofErr w:type="spellStart"/>
      <w:r>
        <w:rPr>
          <w:sz w:val="22"/>
          <w:szCs w:val="22"/>
        </w:rPr>
        <w:t>Разработано</w:t>
      </w:r>
      <w:proofErr w:type="spellEnd"/>
      <w:r>
        <w:rPr>
          <w:sz w:val="22"/>
          <w:szCs w:val="22"/>
        </w:rPr>
        <w:t xml:space="preserve">                                          </w:t>
      </w:r>
      <w:proofErr w:type="spellStart"/>
      <w:r>
        <w:rPr>
          <w:sz w:val="22"/>
          <w:szCs w:val="22"/>
        </w:rPr>
        <w:t>Разработано</w:t>
      </w:r>
      <w:proofErr w:type="spellEnd"/>
    </w:p>
    <w:p w:rsidR="00196CCB" w:rsidRDefault="0041029C">
      <w:pPr>
        <w:pStyle w:val="a4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Начальник ОПР                                      Начальник ТТО                                    </w:t>
      </w:r>
      <w:proofErr w:type="spellStart"/>
      <w:r>
        <w:rPr>
          <w:sz w:val="22"/>
          <w:szCs w:val="22"/>
        </w:rPr>
        <w:t>Зам.ген</w:t>
      </w:r>
      <w:proofErr w:type="spellEnd"/>
      <w:r>
        <w:rPr>
          <w:sz w:val="22"/>
          <w:szCs w:val="22"/>
        </w:rPr>
        <w:t>. Директора</w:t>
      </w:r>
    </w:p>
    <w:p w:rsidR="00196CCB" w:rsidRDefault="0041029C">
      <w:pPr>
        <w:pStyle w:val="a4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АО «</w:t>
      </w:r>
      <w:proofErr w:type="spellStart"/>
      <w:proofErr w:type="gramStart"/>
      <w:r>
        <w:rPr>
          <w:sz w:val="22"/>
          <w:szCs w:val="22"/>
        </w:rPr>
        <w:t>Корякэнерго</w:t>
      </w:r>
      <w:proofErr w:type="spellEnd"/>
      <w:r>
        <w:rPr>
          <w:sz w:val="22"/>
          <w:szCs w:val="22"/>
        </w:rPr>
        <w:t xml:space="preserve">»   </w:t>
      </w:r>
      <w:proofErr w:type="gramEnd"/>
      <w:r>
        <w:rPr>
          <w:sz w:val="22"/>
          <w:szCs w:val="22"/>
        </w:rPr>
        <w:t xml:space="preserve">                              АО «</w:t>
      </w:r>
      <w:proofErr w:type="spellStart"/>
      <w:r>
        <w:rPr>
          <w:sz w:val="22"/>
          <w:szCs w:val="22"/>
        </w:rPr>
        <w:t>Корякэнерго</w:t>
      </w:r>
      <w:proofErr w:type="spellEnd"/>
      <w:r>
        <w:rPr>
          <w:sz w:val="22"/>
          <w:szCs w:val="22"/>
        </w:rPr>
        <w:t>»                               Главный-инженер</w:t>
      </w:r>
    </w:p>
    <w:p w:rsidR="00196CCB" w:rsidRDefault="0041029C">
      <w:pPr>
        <w:pStyle w:val="a4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___________/К.О. Попов/                      __________/К.С. Деревягин                АО «</w:t>
      </w:r>
      <w:proofErr w:type="spellStart"/>
      <w:r>
        <w:rPr>
          <w:sz w:val="22"/>
          <w:szCs w:val="22"/>
        </w:rPr>
        <w:t>Корякэнерго</w:t>
      </w:r>
      <w:proofErr w:type="spellEnd"/>
      <w:r>
        <w:rPr>
          <w:sz w:val="22"/>
          <w:szCs w:val="22"/>
        </w:rPr>
        <w:t>»</w:t>
      </w:r>
    </w:p>
    <w:p w:rsidR="00196CCB" w:rsidRDefault="0041029C">
      <w:pPr>
        <w:pStyle w:val="a4"/>
        <w:ind w:left="0" w:firstLine="0"/>
        <w:jc w:val="left"/>
      </w:pPr>
      <w:r>
        <w:t xml:space="preserve">                                                                                                          </w:t>
      </w:r>
      <w:r>
        <w:rPr>
          <w:sz w:val="22"/>
          <w:szCs w:val="22"/>
        </w:rPr>
        <w:t xml:space="preserve">   ________/М.А. </w:t>
      </w:r>
      <w:proofErr w:type="spellStart"/>
      <w:r>
        <w:rPr>
          <w:sz w:val="22"/>
          <w:szCs w:val="22"/>
        </w:rPr>
        <w:t>Тюмин</w:t>
      </w:r>
      <w:proofErr w:type="spellEnd"/>
      <w:r>
        <w:rPr>
          <w:sz w:val="22"/>
          <w:szCs w:val="22"/>
        </w:rPr>
        <w:t>/</w:t>
      </w: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spacing w:before="51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196CCB" w:rsidRDefault="00196CCB">
      <w:pPr>
        <w:pStyle w:val="a4"/>
        <w:ind w:left="0" w:firstLine="0"/>
        <w:jc w:val="left"/>
      </w:pPr>
    </w:p>
    <w:p w:rsidR="00B23ED5" w:rsidRDefault="00B23ED5">
      <w:pPr>
        <w:pStyle w:val="a4"/>
        <w:ind w:left="0" w:firstLine="0"/>
        <w:jc w:val="left"/>
      </w:pPr>
    </w:p>
    <w:p w:rsidR="00B23ED5" w:rsidRDefault="00B23ED5">
      <w:pPr>
        <w:pStyle w:val="a4"/>
        <w:ind w:left="0" w:firstLine="0"/>
        <w:jc w:val="left"/>
      </w:pPr>
    </w:p>
    <w:p w:rsidR="00B23ED5" w:rsidRDefault="00B23ED5">
      <w:pPr>
        <w:pStyle w:val="a4"/>
        <w:ind w:left="0" w:firstLine="0"/>
        <w:jc w:val="left"/>
      </w:pPr>
    </w:p>
    <w:p w:rsidR="00B23ED5" w:rsidRDefault="00B23ED5">
      <w:pPr>
        <w:pStyle w:val="a4"/>
        <w:ind w:left="0" w:firstLine="0"/>
        <w:jc w:val="left"/>
      </w:pPr>
    </w:p>
    <w:p w:rsidR="00B23ED5" w:rsidRDefault="00B23ED5">
      <w:pPr>
        <w:pStyle w:val="a4"/>
        <w:ind w:left="0" w:firstLine="0"/>
        <w:jc w:val="left"/>
      </w:pPr>
    </w:p>
    <w:p w:rsidR="00196CCB" w:rsidRDefault="00196CCB">
      <w:pPr>
        <w:pStyle w:val="a4"/>
        <w:spacing w:before="48"/>
        <w:ind w:left="0" w:firstLine="0"/>
        <w:jc w:val="left"/>
      </w:pPr>
    </w:p>
    <w:p w:rsidR="00A229F6" w:rsidRDefault="0041029C" w:rsidP="00A229F6">
      <w:pPr>
        <w:pStyle w:val="a4"/>
        <w:ind w:left="952" w:right="1232" w:firstLine="0"/>
        <w:jc w:val="center"/>
      </w:pPr>
      <w:r>
        <w:t>«_</w:t>
      </w:r>
      <w:proofErr w:type="gramStart"/>
      <w:r>
        <w:t>_»_</w:t>
      </w:r>
      <w:proofErr w:type="gramEnd"/>
      <w:r>
        <w:t>___________2026 г.</w:t>
      </w:r>
    </w:p>
    <w:p w:rsidR="00196CCB" w:rsidRDefault="0041029C" w:rsidP="00A229F6">
      <w:pPr>
        <w:pStyle w:val="a4"/>
        <w:ind w:left="952" w:right="1232" w:firstLine="0"/>
        <w:jc w:val="center"/>
      </w:pPr>
      <w:proofErr w:type="spellStart"/>
      <w:r>
        <w:t>м.п</w:t>
      </w:r>
      <w:proofErr w:type="spellEnd"/>
    </w:p>
    <w:p w:rsidR="00196CCB" w:rsidRDefault="00196CCB">
      <w:pPr>
        <w:pStyle w:val="a4"/>
        <w:ind w:left="952" w:right="1232" w:firstLine="0"/>
        <w:jc w:val="center"/>
      </w:pPr>
    </w:p>
    <w:p w:rsidR="00B23ED5" w:rsidRDefault="00B23ED5">
      <w:pPr>
        <w:pStyle w:val="a4"/>
        <w:ind w:left="952" w:right="1232" w:firstLine="0"/>
        <w:jc w:val="center"/>
      </w:pPr>
    </w:p>
    <w:p w:rsidR="00B23ED5" w:rsidRDefault="00B23ED5">
      <w:pPr>
        <w:pStyle w:val="a4"/>
        <w:ind w:left="952" w:right="1232" w:firstLine="0"/>
        <w:jc w:val="center"/>
      </w:pPr>
    </w:p>
    <w:p w:rsidR="00196CCB" w:rsidRDefault="0041029C">
      <w:pPr>
        <w:pStyle w:val="a4"/>
        <w:spacing w:before="79"/>
        <w:ind w:left="285" w:firstLine="0"/>
        <w:jc w:val="left"/>
      </w:pPr>
      <w:bookmarkStart w:id="0" w:name="_bookmark0"/>
      <w:bookmarkEnd w:id="0"/>
      <w:r>
        <w:t>Паспорт</w:t>
      </w:r>
      <w:r>
        <w:rPr>
          <w:spacing w:val="-2"/>
        </w:rPr>
        <w:t xml:space="preserve"> схемы</w:t>
      </w:r>
    </w:p>
    <w:tbl>
      <w:tblPr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7371"/>
      </w:tblGrid>
      <w:tr w:rsidR="00196CCB">
        <w:trPr>
          <w:trHeight w:val="1196"/>
        </w:trPr>
        <w:tc>
          <w:tcPr>
            <w:tcW w:w="2123" w:type="dxa"/>
          </w:tcPr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92" w:right="8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</w:t>
            </w:r>
          </w:p>
        </w:tc>
        <w:tc>
          <w:tcPr>
            <w:tcW w:w="7371" w:type="dxa"/>
          </w:tcPr>
          <w:p w:rsidR="00196CCB" w:rsidRDefault="0041029C">
            <w:pPr>
              <w:pStyle w:val="TableParagraph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Схема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водоснабжения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водоотведения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муниципального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об</w:t>
            </w:r>
            <w:r>
              <w:rPr>
                <w:b/>
                <w:sz w:val="26"/>
              </w:rPr>
              <w:softHyphen/>
              <w:t>разования «</w:t>
            </w:r>
            <w:proofErr w:type="spellStart"/>
            <w:r>
              <w:rPr>
                <w:b/>
                <w:sz w:val="26"/>
              </w:rPr>
              <w:t>Крутогоровское</w:t>
            </w:r>
            <w:proofErr w:type="spellEnd"/>
            <w:r>
              <w:rPr>
                <w:b/>
                <w:sz w:val="26"/>
              </w:rPr>
              <w:t xml:space="preserve"> сельское поселение» Соболев</w:t>
            </w:r>
            <w:r>
              <w:rPr>
                <w:b/>
                <w:sz w:val="26"/>
              </w:rPr>
              <w:softHyphen/>
              <w:t>ского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муниципального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района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Камчатского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края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период</w:t>
            </w:r>
          </w:p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до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2042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года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(далее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– </w:t>
            </w:r>
            <w:r>
              <w:rPr>
                <w:b/>
                <w:spacing w:val="-2"/>
                <w:sz w:val="26"/>
              </w:rPr>
              <w:t>схема)</w:t>
            </w:r>
          </w:p>
        </w:tc>
      </w:tr>
      <w:tr w:rsidR="00196CCB">
        <w:trPr>
          <w:trHeight w:val="3587"/>
        </w:trPr>
        <w:tc>
          <w:tcPr>
            <w:tcW w:w="2123" w:type="dxa"/>
          </w:tcPr>
          <w:p w:rsidR="00196CCB" w:rsidRDefault="0041029C">
            <w:pPr>
              <w:pStyle w:val="TableParagraph"/>
              <w:ind w:left="107" w:right="183"/>
              <w:rPr>
                <w:sz w:val="26"/>
              </w:rPr>
            </w:pPr>
            <w:r>
              <w:rPr>
                <w:sz w:val="26"/>
              </w:rPr>
              <w:t>Основание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для </w:t>
            </w:r>
            <w:r>
              <w:rPr>
                <w:spacing w:val="-2"/>
                <w:sz w:val="26"/>
              </w:rPr>
              <w:t>разработки Схемы</w:t>
            </w:r>
          </w:p>
        </w:tc>
        <w:tc>
          <w:tcPr>
            <w:tcW w:w="7371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Водный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кодекс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Российской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Федерации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03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2006год</w:t>
            </w:r>
          </w:p>
          <w:p w:rsidR="00196CCB" w:rsidRDefault="0041029C">
            <w:pPr>
              <w:pStyle w:val="TableParagraph"/>
              <w:ind w:left="106" w:right="154"/>
              <w:rPr>
                <w:sz w:val="26"/>
              </w:rPr>
            </w:pPr>
            <w:r>
              <w:rPr>
                <w:sz w:val="26"/>
              </w:rPr>
              <w:t>№74-ФЗ;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Федеральный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закон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07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декабря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2011г.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№416-ФЗ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«О водоснабжении и водоотведении»; Постановление Правитель</w:t>
            </w:r>
            <w:r>
              <w:rPr>
                <w:sz w:val="26"/>
              </w:rPr>
              <w:softHyphen/>
              <w:t>ства РФ от 05 сентября 2013г. №782 «О схемах водоснабжения и водоотведения»; СП 42.13330.2016 «Градостроительство.</w:t>
            </w:r>
          </w:p>
          <w:p w:rsidR="00196CCB" w:rsidRDefault="0041029C">
            <w:pPr>
              <w:pStyle w:val="TableParagraph"/>
              <w:ind w:left="106" w:right="139"/>
              <w:rPr>
                <w:sz w:val="26"/>
              </w:rPr>
            </w:pPr>
            <w:r>
              <w:rPr>
                <w:sz w:val="26"/>
              </w:rPr>
              <w:t>Планировка и застройка городских и сельских поселений»; СП 40-102-2000 «Проектирование и монтаж трубопроводов систем водоснабжения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канализации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полимерных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материалов»;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 xml:space="preserve">СП 31.13330.2021 «Водоснабжение. Наружные сети и </w:t>
            </w:r>
            <w:proofErr w:type="spellStart"/>
            <w:proofErr w:type="gramStart"/>
            <w:r>
              <w:rPr>
                <w:sz w:val="26"/>
              </w:rPr>
              <w:t>сооруже-ния</w:t>
            </w:r>
            <w:proofErr w:type="spellEnd"/>
            <w:proofErr w:type="gramEnd"/>
            <w:r>
              <w:rPr>
                <w:sz w:val="26"/>
              </w:rPr>
              <w:t>»; генеральный план муниципального образования «Круто-</w:t>
            </w:r>
            <w:proofErr w:type="spellStart"/>
            <w:r>
              <w:rPr>
                <w:sz w:val="26"/>
              </w:rPr>
              <w:t>горовское</w:t>
            </w:r>
            <w:proofErr w:type="spellEnd"/>
            <w:r>
              <w:rPr>
                <w:sz w:val="26"/>
              </w:rPr>
              <w:t xml:space="preserve"> сельское поселение» Соболевского муниципального</w:t>
            </w: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района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Камчатского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края</w:t>
            </w:r>
          </w:p>
        </w:tc>
      </w:tr>
      <w:tr w:rsidR="00196CCB">
        <w:trPr>
          <w:trHeight w:val="597"/>
        </w:trPr>
        <w:tc>
          <w:tcPr>
            <w:tcW w:w="2123" w:type="dxa"/>
          </w:tcPr>
          <w:p w:rsidR="00196CCB" w:rsidRDefault="0041029C">
            <w:pPr>
              <w:pStyle w:val="TableParagraph"/>
              <w:spacing w:line="298" w:lineRule="exact"/>
              <w:ind w:left="8" w:right="92"/>
              <w:jc w:val="center"/>
              <w:rPr>
                <w:sz w:val="26"/>
              </w:rPr>
            </w:pPr>
            <w:r>
              <w:rPr>
                <w:sz w:val="26"/>
              </w:rPr>
              <w:t>Заказчик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Схемы</w:t>
            </w:r>
          </w:p>
        </w:tc>
        <w:tc>
          <w:tcPr>
            <w:tcW w:w="7371" w:type="dxa"/>
          </w:tcPr>
          <w:p w:rsidR="00196CCB" w:rsidRDefault="0041029C">
            <w:pPr>
              <w:pStyle w:val="TableParagraph"/>
              <w:spacing w:line="298" w:lineRule="exact"/>
              <w:ind w:left="106" w:right="430"/>
              <w:rPr>
                <w:sz w:val="26"/>
              </w:rPr>
            </w:pPr>
            <w:r>
              <w:rPr>
                <w:sz w:val="26"/>
              </w:rPr>
              <w:t>Администрация</w:t>
            </w:r>
            <w:r>
              <w:rPr>
                <w:spacing w:val="-1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Крутогоровского</w:t>
            </w:r>
            <w:proofErr w:type="spellEnd"/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сельского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поселения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Собо</w:t>
            </w:r>
            <w:r>
              <w:rPr>
                <w:sz w:val="26"/>
              </w:rPr>
              <w:softHyphen/>
              <w:t>левского муниципального района Камчатского края</w:t>
            </w:r>
          </w:p>
        </w:tc>
      </w:tr>
      <w:tr w:rsidR="00196CCB">
        <w:trPr>
          <w:trHeight w:val="897"/>
        </w:trPr>
        <w:tc>
          <w:tcPr>
            <w:tcW w:w="2123" w:type="dxa"/>
          </w:tcPr>
          <w:p w:rsidR="00196CCB" w:rsidRDefault="0041029C">
            <w:pPr>
              <w:pStyle w:val="TableParagraph"/>
              <w:ind w:left="107" w:right="183"/>
              <w:rPr>
                <w:sz w:val="26"/>
              </w:rPr>
            </w:pPr>
            <w:r>
              <w:rPr>
                <w:spacing w:val="-2"/>
                <w:sz w:val="26"/>
              </w:rPr>
              <w:t>Разработчик Схемы</w:t>
            </w:r>
          </w:p>
        </w:tc>
        <w:tc>
          <w:tcPr>
            <w:tcW w:w="7371" w:type="dxa"/>
          </w:tcPr>
          <w:p w:rsidR="00196CCB" w:rsidRDefault="0041029C">
            <w:pPr>
              <w:pStyle w:val="TableParagraph"/>
              <w:spacing w:line="300" w:lineRule="atLeast"/>
              <w:ind w:left="106" w:right="174"/>
              <w:rPr>
                <w:sz w:val="26"/>
              </w:rPr>
            </w:pPr>
            <w:r>
              <w:rPr>
                <w:sz w:val="26"/>
              </w:rPr>
              <w:t>ИП Рыжков Денис Витальевич 620141, Свердловская область, г.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Екатеринбург,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ул.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Ольховская,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23,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оф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175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8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(343)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382-60-04 </w:t>
            </w:r>
            <w:proofErr w:type="spellStart"/>
            <w:r>
              <w:rPr>
                <w:sz w:val="26"/>
              </w:rPr>
              <w:t>email</w:t>
            </w:r>
            <w:proofErr w:type="spellEnd"/>
            <w:r>
              <w:rPr>
                <w:sz w:val="26"/>
              </w:rPr>
              <w:t xml:space="preserve">: </w:t>
            </w:r>
            <w:hyperlink r:id="rId9">
              <w:r>
                <w:rPr>
                  <w:sz w:val="26"/>
                </w:rPr>
                <w:t>director@profgkh.com</w:t>
              </w:r>
            </w:hyperlink>
          </w:p>
        </w:tc>
      </w:tr>
      <w:tr w:rsidR="00196CCB">
        <w:trPr>
          <w:trHeight w:val="1194"/>
        </w:trPr>
        <w:tc>
          <w:tcPr>
            <w:tcW w:w="2123" w:type="dxa"/>
          </w:tcPr>
          <w:p w:rsidR="00196CCB" w:rsidRDefault="0041029C">
            <w:pPr>
              <w:pStyle w:val="TableParagraph"/>
              <w:ind w:left="107" w:right="183"/>
              <w:rPr>
                <w:sz w:val="26"/>
              </w:rPr>
            </w:pPr>
            <w:r>
              <w:rPr>
                <w:sz w:val="26"/>
              </w:rPr>
              <w:t>Сроки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этапы </w:t>
            </w:r>
            <w:r>
              <w:rPr>
                <w:spacing w:val="-2"/>
                <w:sz w:val="26"/>
              </w:rPr>
              <w:t>реализации Схемы</w:t>
            </w:r>
          </w:p>
        </w:tc>
        <w:tc>
          <w:tcPr>
            <w:tcW w:w="7371" w:type="dxa"/>
          </w:tcPr>
          <w:p w:rsidR="00196CCB" w:rsidRDefault="0041029C">
            <w:pPr>
              <w:pStyle w:val="TableParagraph"/>
              <w:ind w:left="106" w:right="137"/>
              <w:rPr>
                <w:sz w:val="26"/>
              </w:rPr>
            </w:pPr>
            <w:r>
              <w:rPr>
                <w:sz w:val="26"/>
              </w:rPr>
              <w:t>Схема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реализуется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период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2026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2042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годы.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Базовый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– 2025 год. Пер</w:t>
            </w:r>
            <w:r w:rsidR="00C9606C">
              <w:rPr>
                <w:sz w:val="26"/>
              </w:rPr>
              <w:t>вая очередь строительства – 2028</w:t>
            </w:r>
            <w:r>
              <w:rPr>
                <w:sz w:val="26"/>
              </w:rPr>
              <w:t xml:space="preserve"> год, расчётный</w:t>
            </w:r>
          </w:p>
          <w:p w:rsidR="00196CCB" w:rsidRDefault="0041029C">
            <w:pPr>
              <w:pStyle w:val="TableParagraph"/>
              <w:spacing w:line="300" w:lineRule="atLeast"/>
              <w:ind w:left="106" w:right="519"/>
              <w:rPr>
                <w:sz w:val="26"/>
              </w:rPr>
            </w:pPr>
            <w:r>
              <w:rPr>
                <w:sz w:val="26"/>
              </w:rPr>
              <w:t>срок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2042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соответствии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генеральным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планом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сель</w:t>
            </w:r>
            <w:r>
              <w:rPr>
                <w:sz w:val="26"/>
              </w:rPr>
              <w:softHyphen/>
              <w:t>ского поселения)</w:t>
            </w:r>
          </w:p>
        </w:tc>
      </w:tr>
    </w:tbl>
    <w:p w:rsidR="00196CCB" w:rsidRDefault="00196CCB">
      <w:pPr>
        <w:pStyle w:val="TableParagraph"/>
        <w:spacing w:line="300" w:lineRule="atLeast"/>
        <w:rPr>
          <w:sz w:val="26"/>
        </w:rPr>
        <w:sectPr w:rsidR="00196CCB" w:rsidSect="00A229F6">
          <w:headerReference w:type="default" r:id="rId10"/>
          <w:footerReference w:type="default" r:id="rId11"/>
          <w:pgSz w:w="11910" w:h="16840"/>
          <w:pgMar w:top="426" w:right="566" w:bottom="142" w:left="1417" w:header="580" w:footer="0" w:gutter="0"/>
          <w:pgNumType w:start="1"/>
          <w:cols w:space="720"/>
          <w:docGrid w:linePitch="299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7371"/>
      </w:tblGrid>
      <w:tr w:rsidR="00196CCB">
        <w:trPr>
          <w:trHeight w:val="7475"/>
        </w:trPr>
        <w:tc>
          <w:tcPr>
            <w:tcW w:w="2123" w:type="dxa"/>
          </w:tcPr>
          <w:p w:rsidR="00196CCB" w:rsidRDefault="0041029C">
            <w:pPr>
              <w:pStyle w:val="TableParagraph"/>
              <w:ind w:left="107" w:right="183"/>
              <w:rPr>
                <w:sz w:val="26"/>
              </w:rPr>
            </w:pPr>
            <w:r>
              <w:rPr>
                <w:sz w:val="26"/>
              </w:rPr>
              <w:t>Цели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задачи </w:t>
            </w:r>
            <w:r>
              <w:rPr>
                <w:spacing w:val="-2"/>
                <w:sz w:val="26"/>
              </w:rPr>
              <w:t>Схемы</w:t>
            </w:r>
          </w:p>
        </w:tc>
        <w:tc>
          <w:tcPr>
            <w:tcW w:w="7371" w:type="dxa"/>
          </w:tcPr>
          <w:p w:rsidR="00196CCB" w:rsidRDefault="0041029C">
            <w:pPr>
              <w:pStyle w:val="TableParagraph"/>
              <w:ind w:left="106" w:right="103"/>
              <w:jc w:val="both"/>
              <w:rPr>
                <w:sz w:val="26"/>
              </w:rPr>
            </w:pPr>
            <w:r>
              <w:rPr>
                <w:sz w:val="26"/>
              </w:rPr>
              <w:t>Цель схемы - обеспечение к 2042 году надёжного, бесперебой</w:t>
            </w:r>
            <w:r>
              <w:rPr>
                <w:sz w:val="26"/>
              </w:rPr>
              <w:softHyphen/>
              <w:t>ного и безопасного водоснабжения населения и объектов соци</w:t>
            </w:r>
            <w:r>
              <w:rPr>
                <w:sz w:val="26"/>
              </w:rPr>
              <w:softHyphen/>
              <w:t xml:space="preserve">альной инфраструктуры </w:t>
            </w:r>
            <w:proofErr w:type="spellStart"/>
            <w:r>
              <w:rPr>
                <w:sz w:val="26"/>
              </w:rPr>
              <w:t>Крутогоровского</w:t>
            </w:r>
            <w:proofErr w:type="spellEnd"/>
            <w:r>
              <w:rPr>
                <w:sz w:val="26"/>
              </w:rPr>
              <w:t xml:space="preserve"> сельского поселения питьевой водой нормативного качества в объёмах, соответству</w:t>
            </w:r>
            <w:r>
              <w:rPr>
                <w:sz w:val="26"/>
              </w:rPr>
              <w:softHyphen/>
              <w:t>ющих перспективной потребности, определённой генеральным планом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поселения,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также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создание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централизованной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системы водоотведения. Задачи схемы:</w:t>
            </w:r>
          </w:p>
          <w:p w:rsidR="00196CCB" w:rsidRDefault="0041029C" w:rsidP="008A6B4D">
            <w:pPr>
              <w:pStyle w:val="TableParagraph"/>
              <w:numPr>
                <w:ilvl w:val="0"/>
                <w:numId w:val="1"/>
              </w:numPr>
              <w:tabs>
                <w:tab w:val="left" w:pos="301"/>
              </w:tabs>
              <w:ind w:right="290"/>
              <w:rPr>
                <w:sz w:val="26"/>
              </w:rPr>
            </w:pPr>
            <w:r>
              <w:rPr>
                <w:sz w:val="26"/>
              </w:rPr>
              <w:t>доведение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охвата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населения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централизованным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водоснабже</w:t>
            </w:r>
            <w:r>
              <w:rPr>
                <w:sz w:val="26"/>
              </w:rPr>
              <w:softHyphen/>
              <w:t>нием до 100 %;</w:t>
            </w:r>
          </w:p>
          <w:p w:rsidR="00196CCB" w:rsidRDefault="0041029C" w:rsidP="008A6B4D">
            <w:pPr>
              <w:pStyle w:val="TableParagraph"/>
              <w:numPr>
                <w:ilvl w:val="0"/>
                <w:numId w:val="1"/>
              </w:numPr>
              <w:tabs>
                <w:tab w:val="left" w:pos="301"/>
              </w:tabs>
              <w:ind w:right="425"/>
              <w:rPr>
                <w:sz w:val="26"/>
              </w:rPr>
            </w:pPr>
            <w:r>
              <w:rPr>
                <w:sz w:val="26"/>
              </w:rPr>
              <w:t>сокращение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потерь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транспортировке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50,09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%</w:t>
            </w:r>
            <w:r>
              <w:rPr>
                <w:spacing w:val="-4"/>
                <w:sz w:val="26"/>
              </w:rPr>
              <w:t xml:space="preserve"> </w:t>
            </w:r>
            <w:r w:rsidR="00C9606C">
              <w:rPr>
                <w:sz w:val="26"/>
              </w:rPr>
              <w:t>до 19,71</w:t>
            </w:r>
            <w:r>
              <w:rPr>
                <w:sz w:val="26"/>
              </w:rPr>
              <w:t xml:space="preserve"> %;</w:t>
            </w:r>
          </w:p>
          <w:p w:rsidR="008A6B4D" w:rsidRPr="008A6B4D" w:rsidRDefault="008A6B4D" w:rsidP="008A6B4D">
            <w:pPr>
              <w:pStyle w:val="a5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 w:rsidRPr="008A6B4D">
              <w:rPr>
                <w:sz w:val="26"/>
              </w:rPr>
              <w:t>Реконстр</w:t>
            </w:r>
            <w:r w:rsidR="00772793">
              <w:rPr>
                <w:sz w:val="26"/>
              </w:rPr>
              <w:t>укция здания водозабора с внутри</w:t>
            </w:r>
            <w:r w:rsidRPr="008A6B4D">
              <w:rPr>
                <w:sz w:val="26"/>
              </w:rPr>
              <w:t>площадочными сетями водоснабжения</w:t>
            </w:r>
          </w:p>
          <w:p w:rsidR="008A6B4D" w:rsidRPr="008A6B4D" w:rsidRDefault="00772793" w:rsidP="008A6B4D">
            <w:pPr>
              <w:pStyle w:val="a5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>
              <w:rPr>
                <w:sz w:val="26"/>
              </w:rPr>
              <w:t>Реконструкция внутри</w:t>
            </w:r>
            <w:r w:rsidR="008A6B4D" w:rsidRPr="008A6B4D">
              <w:rPr>
                <w:sz w:val="26"/>
              </w:rPr>
              <w:t xml:space="preserve">площадочных сетей водозабора п. </w:t>
            </w:r>
            <w:proofErr w:type="spellStart"/>
            <w:r w:rsidR="008A6B4D" w:rsidRPr="008A6B4D">
              <w:rPr>
                <w:sz w:val="26"/>
              </w:rPr>
              <w:t>Крутогоровский</w:t>
            </w:r>
            <w:proofErr w:type="spellEnd"/>
          </w:p>
          <w:p w:rsidR="008A6B4D" w:rsidRPr="008A6B4D" w:rsidRDefault="008A6B4D" w:rsidP="008A6B4D">
            <w:pPr>
              <w:pStyle w:val="a5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 w:rsidRPr="008A6B4D">
              <w:rPr>
                <w:sz w:val="26"/>
              </w:rPr>
              <w:t xml:space="preserve">Реконструкция здания водозабора п. </w:t>
            </w:r>
            <w:proofErr w:type="spellStart"/>
            <w:r w:rsidRPr="008A6B4D">
              <w:rPr>
                <w:sz w:val="26"/>
              </w:rPr>
              <w:t>Крутогоровский</w:t>
            </w:r>
            <w:proofErr w:type="spellEnd"/>
            <w:r w:rsidRPr="008A6B4D">
              <w:rPr>
                <w:sz w:val="26"/>
              </w:rPr>
              <w:t>.</w:t>
            </w:r>
          </w:p>
          <w:p w:rsidR="008A6B4D" w:rsidRPr="008A6B4D" w:rsidRDefault="008A6B4D" w:rsidP="008A6B4D">
            <w:pPr>
              <w:pStyle w:val="a5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 w:rsidRPr="008A6B4D">
              <w:rPr>
                <w:sz w:val="26"/>
              </w:rPr>
              <w:t>Модернизация оборудования в здании водозабора</w:t>
            </w:r>
          </w:p>
          <w:p w:rsidR="008A6B4D" w:rsidRPr="008A6B4D" w:rsidRDefault="008A6B4D" w:rsidP="008A6B4D">
            <w:pPr>
              <w:pStyle w:val="a5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 w:rsidRPr="008A6B4D">
              <w:rPr>
                <w:sz w:val="26"/>
              </w:rPr>
              <w:t>Модернизация скважины водоснабжения №1 на территории водозабора</w:t>
            </w:r>
          </w:p>
          <w:p w:rsidR="008A6B4D" w:rsidRPr="008A6B4D" w:rsidRDefault="008A6B4D" w:rsidP="008A6B4D">
            <w:pPr>
              <w:pStyle w:val="a5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 w:rsidRPr="008A6B4D">
              <w:rPr>
                <w:sz w:val="26"/>
              </w:rPr>
              <w:t>Модернизация скважины водоснабжения №2 на территории водозабора</w:t>
            </w:r>
          </w:p>
          <w:p w:rsidR="008A6B4D" w:rsidRPr="008A6B4D" w:rsidRDefault="008A6B4D" w:rsidP="008A6B4D">
            <w:pPr>
              <w:pStyle w:val="a5"/>
              <w:numPr>
                <w:ilvl w:val="0"/>
                <w:numId w:val="1"/>
              </w:numPr>
              <w:tabs>
                <w:tab w:val="left" w:pos="1224"/>
              </w:tabs>
              <w:ind w:right="282"/>
              <w:rPr>
                <w:sz w:val="26"/>
              </w:rPr>
            </w:pPr>
            <w:r w:rsidRPr="008A6B4D">
              <w:rPr>
                <w:sz w:val="26"/>
              </w:rPr>
              <w:t>Модернизация скважины водоснабжения №3 на территории водозабора</w:t>
            </w:r>
          </w:p>
          <w:p w:rsidR="00196CCB" w:rsidRDefault="00196CCB" w:rsidP="008A6B4D">
            <w:pPr>
              <w:pStyle w:val="TableParagraph"/>
              <w:numPr>
                <w:ilvl w:val="0"/>
                <w:numId w:val="1"/>
              </w:numPr>
              <w:tabs>
                <w:tab w:val="left" w:pos="301"/>
              </w:tabs>
              <w:spacing w:line="300" w:lineRule="exact"/>
              <w:ind w:right="246"/>
              <w:rPr>
                <w:sz w:val="26"/>
              </w:rPr>
            </w:pPr>
          </w:p>
        </w:tc>
      </w:tr>
      <w:tr w:rsidR="00196CCB">
        <w:trPr>
          <w:trHeight w:val="5679"/>
        </w:trPr>
        <w:tc>
          <w:tcPr>
            <w:tcW w:w="2123" w:type="dxa"/>
          </w:tcPr>
          <w:p w:rsidR="00196CCB" w:rsidRDefault="0041029C">
            <w:pPr>
              <w:pStyle w:val="TableParagraph"/>
              <w:ind w:left="107" w:right="183"/>
              <w:rPr>
                <w:sz w:val="26"/>
              </w:rPr>
            </w:pPr>
            <w:r>
              <w:rPr>
                <w:sz w:val="26"/>
              </w:rPr>
              <w:t>Ожидаемые ре</w:t>
            </w:r>
            <w:r>
              <w:rPr>
                <w:sz w:val="26"/>
              </w:rPr>
              <w:softHyphen/>
              <w:t>зультаты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реа</w:t>
            </w:r>
            <w:r>
              <w:rPr>
                <w:sz w:val="26"/>
              </w:rPr>
              <w:softHyphen/>
              <w:t>лизации меро</w:t>
            </w:r>
            <w:r>
              <w:rPr>
                <w:sz w:val="26"/>
              </w:rPr>
              <w:softHyphen/>
              <w:t>приятий Схемы</w:t>
            </w:r>
          </w:p>
        </w:tc>
        <w:tc>
          <w:tcPr>
            <w:tcW w:w="7371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Охват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населения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централизованным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водоснабжением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100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%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 2042 году против 95,59 % (195 чел.) в 2025 году.</w:t>
            </w:r>
          </w:p>
          <w:p w:rsidR="00196CCB" w:rsidRDefault="0041029C" w:rsidP="00C9606C">
            <w:pPr>
              <w:pStyle w:val="TableParagraph"/>
              <w:ind w:left="106" w:right="154"/>
              <w:rPr>
                <w:sz w:val="26"/>
              </w:rPr>
            </w:pPr>
            <w:r>
              <w:rPr>
                <w:sz w:val="26"/>
              </w:rPr>
              <w:t>Подача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сеть</w:t>
            </w:r>
            <w:r>
              <w:rPr>
                <w:spacing w:val="-3"/>
                <w:sz w:val="26"/>
              </w:rPr>
              <w:t xml:space="preserve"> </w:t>
            </w:r>
            <w:r w:rsidR="008A6B4D"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 w:rsidR="008A6B4D">
              <w:rPr>
                <w:sz w:val="26"/>
              </w:rPr>
              <w:t>57,728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тыс.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м/год</w:t>
            </w:r>
            <w:r>
              <w:rPr>
                <w:spacing w:val="-3"/>
                <w:sz w:val="26"/>
              </w:rPr>
              <w:t xml:space="preserve"> </w:t>
            </w:r>
            <w:r w:rsidR="008A6B4D">
              <w:rPr>
                <w:sz w:val="26"/>
              </w:rPr>
              <w:t>(158,59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>) на расчётный срок.</w:t>
            </w:r>
          </w:p>
          <w:p w:rsidR="00196CCB" w:rsidRDefault="0041029C">
            <w:pPr>
              <w:pStyle w:val="TableParagraph"/>
              <w:ind w:left="106" w:right="339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проб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соответствующих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нормативам,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- 0,00 %.</w:t>
            </w:r>
          </w:p>
          <w:p w:rsidR="00196CCB" w:rsidRDefault="0041029C">
            <w:pPr>
              <w:pStyle w:val="TableParagraph"/>
              <w:ind w:left="106" w:right="407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потерь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транспортировке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снижение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50,09</w:t>
            </w:r>
            <w:r>
              <w:rPr>
                <w:spacing w:val="-4"/>
                <w:sz w:val="26"/>
              </w:rPr>
              <w:t xml:space="preserve"> </w:t>
            </w:r>
            <w:r w:rsidR="00C9606C">
              <w:rPr>
                <w:sz w:val="26"/>
              </w:rPr>
              <w:t>% до 19,71</w:t>
            </w:r>
            <w:r>
              <w:rPr>
                <w:sz w:val="26"/>
              </w:rPr>
              <w:t xml:space="preserve"> %.</w:t>
            </w:r>
          </w:p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Создание централизованной системы водоотведения: 3 200 м сетей,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КНС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очистные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сооружения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канализации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120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(150)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  <w:r>
              <w:rPr>
                <w:spacing w:val="-2"/>
                <w:sz w:val="26"/>
              </w:rPr>
              <w:t>;</w:t>
            </w:r>
          </w:p>
          <w:p w:rsidR="00196CCB" w:rsidRDefault="0041029C">
            <w:pPr>
              <w:pStyle w:val="TableParagraph"/>
              <w:spacing w:line="300" w:lineRule="atLeast"/>
              <w:ind w:left="106" w:right="154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подвергающихся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очистке,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снижение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со 100 % до 0 %</w:t>
            </w:r>
          </w:p>
        </w:tc>
      </w:tr>
    </w:tbl>
    <w:p w:rsidR="00196CCB" w:rsidRDefault="00196CCB">
      <w:pPr>
        <w:pStyle w:val="TableParagraph"/>
        <w:spacing w:line="300" w:lineRule="atLeast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7371"/>
      </w:tblGrid>
      <w:tr w:rsidR="00196CCB">
        <w:trPr>
          <w:trHeight w:val="4484"/>
        </w:trPr>
        <w:tc>
          <w:tcPr>
            <w:tcW w:w="2123" w:type="dxa"/>
          </w:tcPr>
          <w:p w:rsidR="00196CCB" w:rsidRDefault="0041029C">
            <w:pPr>
              <w:pStyle w:val="TableParagraph"/>
              <w:ind w:left="107" w:right="283"/>
              <w:jc w:val="both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источ</w:t>
            </w:r>
            <w:r>
              <w:rPr>
                <w:sz w:val="26"/>
              </w:rPr>
              <w:softHyphen/>
              <w:t>ники финанси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рования</w:t>
            </w:r>
          </w:p>
        </w:tc>
        <w:tc>
          <w:tcPr>
            <w:tcW w:w="7371" w:type="dxa"/>
          </w:tcPr>
          <w:p w:rsidR="008A6B4D" w:rsidRDefault="0041029C" w:rsidP="008A6B4D">
            <w:pPr>
              <w:pStyle w:val="TableParagraph"/>
              <w:ind w:left="106" w:right="112"/>
              <w:jc w:val="both"/>
              <w:rPr>
                <w:sz w:val="26"/>
              </w:rPr>
            </w:pPr>
            <w:r>
              <w:rPr>
                <w:sz w:val="26"/>
              </w:rPr>
              <w:t>Общий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объём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финансирования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мероприятий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схемы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5"/>
                <w:sz w:val="26"/>
              </w:rPr>
              <w:t xml:space="preserve"> </w:t>
            </w:r>
            <w:r w:rsidR="00C9606C" w:rsidRPr="00C9606C">
              <w:rPr>
                <w:sz w:val="26"/>
              </w:rPr>
              <w:t>55 827,98 тыс. руб. без НДС (</w:t>
            </w:r>
            <w:r w:rsidR="008A6B4D">
              <w:rPr>
                <w:sz w:val="26"/>
              </w:rPr>
              <w:t xml:space="preserve">68 110,14 тыс. руб. с НДС 22 %),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ценах</w:t>
            </w:r>
            <w:r>
              <w:rPr>
                <w:spacing w:val="-2"/>
                <w:sz w:val="26"/>
              </w:rPr>
              <w:t xml:space="preserve"> </w:t>
            </w:r>
            <w:r w:rsidR="00FD3CD4">
              <w:rPr>
                <w:sz w:val="26"/>
              </w:rPr>
              <w:t>на 01.06</w:t>
            </w:r>
            <w:r w:rsidR="00C9606C">
              <w:rPr>
                <w:sz w:val="26"/>
              </w:rPr>
              <w:t>.2026</w:t>
            </w:r>
            <w:r>
              <w:rPr>
                <w:sz w:val="26"/>
              </w:rPr>
              <w:t xml:space="preserve">, </w:t>
            </w:r>
          </w:p>
          <w:p w:rsidR="00196CCB" w:rsidRDefault="0041029C">
            <w:pPr>
              <w:pStyle w:val="TableParagraph"/>
              <w:ind w:left="106" w:right="300"/>
              <w:rPr>
                <w:sz w:val="26"/>
              </w:rPr>
            </w:pPr>
            <w:r>
              <w:rPr>
                <w:sz w:val="26"/>
              </w:rPr>
              <w:t xml:space="preserve">Источники финансирования: средства бюджета </w:t>
            </w:r>
            <w:proofErr w:type="spellStart"/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  <w:t>ского</w:t>
            </w:r>
            <w:proofErr w:type="spellEnd"/>
            <w:r>
              <w:rPr>
                <w:sz w:val="26"/>
              </w:rPr>
              <w:t xml:space="preserve"> сельского поселения, бюджета Соболевского муници</w:t>
            </w:r>
            <w:r>
              <w:rPr>
                <w:sz w:val="26"/>
              </w:rPr>
              <w:softHyphen/>
              <w:t>пального района, бюджета Камчатского края и федерального бюджета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рамках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государственных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программ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(«Чистая</w:t>
            </w:r>
            <w:r>
              <w:rPr>
                <w:spacing w:val="-2"/>
                <w:sz w:val="26"/>
              </w:rPr>
              <w:t xml:space="preserve"> вода»,</w:t>
            </w:r>
          </w:p>
          <w:p w:rsidR="00196CCB" w:rsidRDefault="0041029C">
            <w:pPr>
              <w:pStyle w:val="TableParagraph"/>
              <w:spacing w:line="300" w:lineRule="atLeast"/>
              <w:ind w:left="106" w:right="336"/>
              <w:jc w:val="both"/>
              <w:rPr>
                <w:sz w:val="26"/>
              </w:rPr>
            </w:pPr>
            <w:r>
              <w:rPr>
                <w:sz w:val="26"/>
              </w:rPr>
              <w:t>«Комплексное развитие сельских территорий»), а также сред</w:t>
            </w:r>
            <w:r>
              <w:rPr>
                <w:sz w:val="26"/>
              </w:rPr>
              <w:softHyphen/>
              <w:t>ства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организации,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осуществляющей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водоснабжение,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составе инвестиционной программы и внебюджетные источники</w:t>
            </w:r>
          </w:p>
        </w:tc>
      </w:tr>
      <w:tr w:rsidR="00196CCB">
        <w:trPr>
          <w:trHeight w:val="595"/>
        </w:trPr>
        <w:tc>
          <w:tcPr>
            <w:tcW w:w="2123" w:type="dxa"/>
          </w:tcPr>
          <w:p w:rsidR="00196CCB" w:rsidRDefault="0041029C">
            <w:pPr>
              <w:pStyle w:val="TableParagraph"/>
              <w:spacing w:line="298" w:lineRule="exact"/>
              <w:ind w:left="107" w:right="249"/>
              <w:rPr>
                <w:sz w:val="26"/>
              </w:rPr>
            </w:pPr>
            <w:r>
              <w:rPr>
                <w:sz w:val="26"/>
              </w:rPr>
              <w:t>Контроль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ис-</w:t>
            </w:r>
            <w:r>
              <w:rPr>
                <w:spacing w:val="-2"/>
                <w:sz w:val="26"/>
              </w:rPr>
              <w:t>полнением</w:t>
            </w:r>
            <w:proofErr w:type="spellEnd"/>
          </w:p>
        </w:tc>
        <w:tc>
          <w:tcPr>
            <w:tcW w:w="7371" w:type="dxa"/>
          </w:tcPr>
          <w:p w:rsidR="00196CCB" w:rsidRDefault="0041029C">
            <w:pPr>
              <w:pStyle w:val="TableParagraph"/>
              <w:spacing w:line="298" w:lineRule="exact"/>
              <w:ind w:left="106" w:right="430"/>
              <w:rPr>
                <w:sz w:val="26"/>
              </w:rPr>
            </w:pPr>
            <w:r>
              <w:rPr>
                <w:sz w:val="26"/>
              </w:rPr>
              <w:t>Администрация</w:t>
            </w:r>
            <w:r>
              <w:rPr>
                <w:spacing w:val="-1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Крутогоровского</w:t>
            </w:r>
            <w:proofErr w:type="spellEnd"/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сельского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поселения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Собо</w:t>
            </w:r>
            <w:r>
              <w:rPr>
                <w:sz w:val="26"/>
              </w:rPr>
              <w:softHyphen/>
              <w:t>левского муниципального района Камчатского края</w:t>
            </w:r>
          </w:p>
        </w:tc>
      </w:tr>
    </w:tbl>
    <w:p w:rsidR="00196CCB" w:rsidRDefault="00196CCB">
      <w:pPr>
        <w:pStyle w:val="TableParagraph"/>
        <w:spacing w:line="298" w:lineRule="exact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firstLine="0"/>
        <w:jc w:val="left"/>
      </w:pPr>
      <w:r>
        <w:rPr>
          <w:spacing w:val="-2"/>
        </w:rPr>
        <w:lastRenderedPageBreak/>
        <w:t>Введение</w:t>
      </w:r>
    </w:p>
    <w:p w:rsidR="00196CCB" w:rsidRDefault="0041029C">
      <w:pPr>
        <w:pStyle w:val="a4"/>
        <w:ind w:left="285" w:right="280"/>
      </w:pPr>
      <w:r>
        <w:t>Разработка</w:t>
      </w:r>
      <w:r>
        <w:rPr>
          <w:spacing w:val="-10"/>
        </w:rPr>
        <w:t xml:space="preserve"> </w:t>
      </w:r>
      <w:r>
        <w:t>схемы</w:t>
      </w:r>
      <w:r>
        <w:rPr>
          <w:spacing w:val="-9"/>
        </w:rPr>
        <w:t xml:space="preserve"> </w:t>
      </w:r>
      <w:r>
        <w:t>водоснабжения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водоотведения</w:t>
      </w:r>
      <w:r>
        <w:rPr>
          <w:spacing w:val="-9"/>
        </w:rPr>
        <w:t xml:space="preserve"> </w:t>
      </w:r>
      <w:r>
        <w:t>выполнена</w:t>
      </w:r>
      <w:r>
        <w:rPr>
          <w:spacing w:val="-11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соответствии с требованиями Федерального закона от 07 декабря 2011г. №416-ФЗ «О водоснабжении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водоотведении»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Постановления</w:t>
      </w:r>
      <w:r>
        <w:rPr>
          <w:spacing w:val="-12"/>
        </w:rPr>
        <w:t xml:space="preserve"> </w:t>
      </w:r>
      <w:r>
        <w:t>Правительства</w:t>
      </w:r>
      <w:r>
        <w:rPr>
          <w:spacing w:val="-13"/>
        </w:rPr>
        <w:t xml:space="preserve"> </w:t>
      </w:r>
      <w:r>
        <w:t>РФ</w:t>
      </w:r>
      <w:r>
        <w:rPr>
          <w:spacing w:val="-12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5</w:t>
      </w:r>
      <w:r>
        <w:rPr>
          <w:spacing w:val="-11"/>
        </w:rPr>
        <w:t xml:space="preserve"> </w:t>
      </w:r>
      <w:r>
        <w:t>сентября 2013 г. №782 «О схемах водоснабжения и водоотведения».</w:t>
      </w:r>
    </w:p>
    <w:p w:rsidR="00196CCB" w:rsidRDefault="0041029C">
      <w:pPr>
        <w:pStyle w:val="a4"/>
        <w:ind w:left="285" w:right="279"/>
      </w:pPr>
      <w:r>
        <w:t>Схема водоснабжения и водоотведения разрабатывается в целях удовлетворения спроса на холодную, горячую воду и отвод стоков, обеспечения надежного водоснабжении и водоотведения наиболее экономичным способом при минимальном воздействии на окружающую среду, а также экономического стимулирования развития систем водоснабжения и водоотведения и внедрения энергосберегающих технологий.</w:t>
      </w:r>
    </w:p>
    <w:p w:rsidR="00196CCB" w:rsidRDefault="0041029C">
      <w:pPr>
        <w:pStyle w:val="a4"/>
        <w:ind w:left="285" w:right="281"/>
      </w:pPr>
      <w:r>
        <w:t xml:space="preserve">Схема водоснабжения и водоотведения разработана на основе следующих </w:t>
      </w:r>
      <w:r>
        <w:rPr>
          <w:spacing w:val="-2"/>
        </w:rPr>
        <w:t>принципов: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>обеспечение</w:t>
      </w:r>
      <w:r>
        <w:rPr>
          <w:spacing w:val="-7"/>
          <w:sz w:val="26"/>
        </w:rPr>
        <w:t xml:space="preserve"> </w:t>
      </w:r>
      <w:r>
        <w:rPr>
          <w:sz w:val="26"/>
        </w:rPr>
        <w:t>мероприятий,</w:t>
      </w:r>
      <w:r>
        <w:rPr>
          <w:spacing w:val="-6"/>
          <w:sz w:val="26"/>
        </w:rPr>
        <w:t xml:space="preserve"> </w:t>
      </w:r>
      <w:r>
        <w:rPr>
          <w:sz w:val="26"/>
        </w:rPr>
        <w:t>необходимых</w:t>
      </w:r>
      <w:r>
        <w:rPr>
          <w:spacing w:val="-6"/>
          <w:sz w:val="26"/>
        </w:rPr>
        <w:t xml:space="preserve"> </w:t>
      </w:r>
      <w:r>
        <w:rPr>
          <w:sz w:val="26"/>
        </w:rPr>
        <w:t>для</w:t>
      </w:r>
      <w:r>
        <w:rPr>
          <w:spacing w:val="-6"/>
          <w:sz w:val="26"/>
        </w:rPr>
        <w:t xml:space="preserve"> </w:t>
      </w:r>
      <w:r>
        <w:rPr>
          <w:sz w:val="26"/>
        </w:rPr>
        <w:t>осуществления</w:t>
      </w:r>
      <w:r>
        <w:rPr>
          <w:spacing w:val="-6"/>
          <w:sz w:val="26"/>
        </w:rPr>
        <w:t xml:space="preserve"> </w:t>
      </w:r>
      <w:r>
        <w:rPr>
          <w:sz w:val="26"/>
        </w:rPr>
        <w:t>питьевого водоснабжения и водоотведения в соответствии с требованиями законодательства Российской Федерации;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ind w:right="282" w:firstLine="709"/>
        <w:rPr>
          <w:sz w:val="26"/>
        </w:rPr>
      </w:pPr>
      <w:r>
        <w:rPr>
          <w:sz w:val="26"/>
        </w:rPr>
        <w:t>обеспечение безопасности и надежности водоснабжения потребителей в соответствии с требованиями технических регламентов;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>минимизации затрат на водоснабжение в расчете на каждого потребителя в долгосрочной перспективе;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spacing w:line="318" w:lineRule="exact"/>
        <w:ind w:left="1699" w:hanging="705"/>
        <w:rPr>
          <w:sz w:val="26"/>
        </w:rPr>
      </w:pPr>
      <w:r>
        <w:rPr>
          <w:sz w:val="26"/>
        </w:rPr>
        <w:t>минимизации</w:t>
      </w:r>
      <w:r>
        <w:rPr>
          <w:spacing w:val="-8"/>
          <w:sz w:val="26"/>
        </w:rPr>
        <w:t xml:space="preserve"> </w:t>
      </w:r>
      <w:r>
        <w:rPr>
          <w:sz w:val="26"/>
        </w:rPr>
        <w:t>вредного</w:t>
      </w:r>
      <w:r>
        <w:rPr>
          <w:spacing w:val="-5"/>
          <w:sz w:val="26"/>
        </w:rPr>
        <w:t xml:space="preserve"> </w:t>
      </w:r>
      <w:r>
        <w:rPr>
          <w:sz w:val="26"/>
        </w:rPr>
        <w:t>воздействия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6"/>
          <w:sz w:val="26"/>
        </w:rPr>
        <w:t xml:space="preserve"> </w:t>
      </w:r>
      <w:r>
        <w:rPr>
          <w:sz w:val="26"/>
        </w:rPr>
        <w:t>окружающую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среду;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 xml:space="preserve">обеспечение не дискриминационных и стабильных условий осуществления предпринимательской деятельности в сфере водоснабжения и </w:t>
      </w:r>
      <w:r>
        <w:rPr>
          <w:spacing w:val="-2"/>
          <w:sz w:val="26"/>
        </w:rPr>
        <w:t>водоотведения;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ind w:right="284" w:firstLine="709"/>
        <w:rPr>
          <w:sz w:val="26"/>
        </w:rPr>
      </w:pPr>
      <w:r>
        <w:rPr>
          <w:sz w:val="26"/>
        </w:rPr>
        <w:t>согласованности схем водоснабжения и водоотведения с иными программами развития сетей инженерно-технического обеспечения;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>обеспечение экономически обоснованной доходности текущей деятельности организаций, обеспечивающих водоснабжение и водоотведение и используемого при осуществлении регулируемых видов деятельности в сфере водоснабжения и водоотведения инвестированного капитала.</w:t>
      </w:r>
    </w:p>
    <w:p w:rsidR="00196CCB" w:rsidRDefault="0041029C">
      <w:pPr>
        <w:pStyle w:val="a4"/>
        <w:ind w:left="285" w:right="279"/>
      </w:pPr>
      <w:r>
        <w:t>Схема водоснабжения и водоотведения разработана исходя из анализа фактических нагрузок потребителей по водоснабжению и водоотведению с учетом их поэтапного перспективного развития на 10 лет, баланса водопотребления и водоотведения, оценки существующего состояния сетей водоснабжения и водоотведения, возможности их дальнейшего использования, рассмотрения вопросов надежности и экономичности.</w:t>
      </w:r>
    </w:p>
    <w:p w:rsidR="00196CCB" w:rsidRDefault="0041029C">
      <w:pPr>
        <w:pStyle w:val="a4"/>
        <w:ind w:left="994" w:firstLine="0"/>
      </w:pPr>
      <w:r>
        <w:t>При</w:t>
      </w:r>
      <w:r>
        <w:rPr>
          <w:spacing w:val="-6"/>
        </w:rPr>
        <w:t xml:space="preserve"> </w:t>
      </w:r>
      <w:r>
        <w:t>разработке</w:t>
      </w:r>
      <w:r>
        <w:rPr>
          <w:spacing w:val="-3"/>
        </w:rPr>
        <w:t xml:space="preserve"> </w:t>
      </w:r>
      <w:r>
        <w:t>схемы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водоотведения</w:t>
      </w:r>
      <w:r>
        <w:rPr>
          <w:spacing w:val="-1"/>
        </w:rPr>
        <w:t xml:space="preserve"> </w:t>
      </w:r>
      <w:r>
        <w:rPr>
          <w:spacing w:val="-2"/>
        </w:rPr>
        <w:t>использовались: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ind w:right="280" w:firstLine="709"/>
        <w:rPr>
          <w:sz w:val="26"/>
        </w:rPr>
      </w:pPr>
      <w:r>
        <w:rPr>
          <w:sz w:val="26"/>
        </w:rPr>
        <w:t>Генеральный план муниципального образования «</w:t>
      </w:r>
      <w:proofErr w:type="spellStart"/>
      <w:r>
        <w:rPr>
          <w:sz w:val="26"/>
        </w:rPr>
        <w:t>Крутогоровское</w:t>
      </w:r>
      <w:proofErr w:type="spellEnd"/>
      <w:r>
        <w:rPr>
          <w:sz w:val="26"/>
        </w:rPr>
        <w:t xml:space="preserve"> сельское</w:t>
      </w:r>
      <w:r>
        <w:rPr>
          <w:spacing w:val="-14"/>
          <w:sz w:val="26"/>
        </w:rPr>
        <w:t xml:space="preserve"> </w:t>
      </w:r>
      <w:r>
        <w:rPr>
          <w:sz w:val="26"/>
        </w:rPr>
        <w:t>поселение»</w:t>
      </w:r>
      <w:r>
        <w:rPr>
          <w:spacing w:val="-16"/>
          <w:sz w:val="26"/>
        </w:rPr>
        <w:t xml:space="preserve"> </w:t>
      </w:r>
      <w:r>
        <w:rPr>
          <w:sz w:val="26"/>
        </w:rPr>
        <w:t>Соболевского</w:t>
      </w:r>
      <w:r>
        <w:rPr>
          <w:spacing w:val="-14"/>
          <w:sz w:val="26"/>
        </w:rPr>
        <w:t xml:space="preserve"> </w:t>
      </w:r>
      <w:r>
        <w:rPr>
          <w:sz w:val="26"/>
        </w:rPr>
        <w:t>муниципального</w:t>
      </w:r>
      <w:r>
        <w:rPr>
          <w:spacing w:val="-16"/>
          <w:sz w:val="26"/>
        </w:rPr>
        <w:t xml:space="preserve"> </w:t>
      </w:r>
      <w:r>
        <w:rPr>
          <w:sz w:val="26"/>
        </w:rPr>
        <w:t>района</w:t>
      </w:r>
      <w:r>
        <w:rPr>
          <w:spacing w:val="-15"/>
          <w:sz w:val="26"/>
        </w:rPr>
        <w:t xml:space="preserve"> </w:t>
      </w:r>
      <w:r>
        <w:rPr>
          <w:sz w:val="26"/>
        </w:rPr>
        <w:t>Камчатского</w:t>
      </w:r>
      <w:r>
        <w:rPr>
          <w:spacing w:val="-15"/>
          <w:sz w:val="26"/>
        </w:rPr>
        <w:t xml:space="preserve"> </w:t>
      </w:r>
      <w:r>
        <w:rPr>
          <w:sz w:val="26"/>
        </w:rPr>
        <w:t>края</w:t>
      </w:r>
      <w:r>
        <w:rPr>
          <w:spacing w:val="-15"/>
          <w:sz w:val="26"/>
        </w:rPr>
        <w:t xml:space="preserve"> </w:t>
      </w:r>
      <w:r>
        <w:rPr>
          <w:sz w:val="26"/>
        </w:rPr>
        <w:t>(ООО</w:t>
      </w:r>
    </w:p>
    <w:p w:rsidR="00196CCB" w:rsidRDefault="0041029C">
      <w:pPr>
        <w:pStyle w:val="a4"/>
        <w:spacing w:line="298" w:lineRule="exact"/>
        <w:ind w:left="285" w:firstLine="0"/>
      </w:pPr>
      <w:r>
        <w:t>«Точка»,</w:t>
      </w:r>
      <w:r>
        <w:rPr>
          <w:spacing w:val="-2"/>
        </w:rPr>
        <w:t xml:space="preserve"> </w:t>
      </w:r>
      <w:r>
        <w:t xml:space="preserve">2021 </w:t>
      </w:r>
      <w:r>
        <w:rPr>
          <w:spacing w:val="-2"/>
        </w:rPr>
        <w:t>год).</w:t>
      </w:r>
    </w:p>
    <w:p w:rsidR="00196CCB" w:rsidRDefault="0041029C">
      <w:pPr>
        <w:pStyle w:val="a5"/>
        <w:numPr>
          <w:ilvl w:val="0"/>
          <w:numId w:val="3"/>
        </w:numPr>
        <w:tabs>
          <w:tab w:val="left" w:pos="1699"/>
        </w:tabs>
        <w:ind w:right="281" w:firstLine="709"/>
        <w:rPr>
          <w:sz w:val="26"/>
        </w:rPr>
      </w:pPr>
      <w:r>
        <w:rPr>
          <w:sz w:val="26"/>
        </w:rPr>
        <w:t xml:space="preserve">Информация, предоставленная Администрацией </w:t>
      </w:r>
      <w:proofErr w:type="spellStart"/>
      <w:r>
        <w:rPr>
          <w:sz w:val="26"/>
        </w:rPr>
        <w:t>Крутогоровского</w:t>
      </w:r>
      <w:proofErr w:type="spellEnd"/>
      <w:r>
        <w:rPr>
          <w:sz w:val="26"/>
        </w:rPr>
        <w:t xml:space="preserve"> сельского</w:t>
      </w:r>
      <w:r>
        <w:rPr>
          <w:spacing w:val="-3"/>
          <w:sz w:val="26"/>
        </w:rPr>
        <w:t xml:space="preserve"> </w:t>
      </w:r>
      <w:r>
        <w:rPr>
          <w:sz w:val="26"/>
        </w:rPr>
        <w:t>поселения</w:t>
      </w:r>
      <w:r>
        <w:rPr>
          <w:spacing w:val="-4"/>
          <w:sz w:val="26"/>
        </w:rPr>
        <w:t xml:space="preserve"> </w:t>
      </w:r>
      <w:r>
        <w:rPr>
          <w:sz w:val="26"/>
        </w:rPr>
        <w:t>Соболевского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муниципального</w:t>
      </w:r>
      <w:r>
        <w:rPr>
          <w:spacing w:val="-4"/>
          <w:sz w:val="26"/>
        </w:rPr>
        <w:t xml:space="preserve"> </w:t>
      </w:r>
      <w:r>
        <w:rPr>
          <w:sz w:val="26"/>
        </w:rPr>
        <w:t>района</w:t>
      </w:r>
      <w:r>
        <w:rPr>
          <w:spacing w:val="-4"/>
          <w:sz w:val="26"/>
        </w:rPr>
        <w:t xml:space="preserve"> </w:t>
      </w:r>
      <w:r>
        <w:rPr>
          <w:sz w:val="26"/>
        </w:rPr>
        <w:t>Камчатского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края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АО</w:t>
      </w:r>
    </w:p>
    <w:p w:rsidR="00196CCB" w:rsidRDefault="0041029C">
      <w:pPr>
        <w:pStyle w:val="a4"/>
        <w:spacing w:line="298" w:lineRule="exact"/>
        <w:ind w:left="285" w:firstLine="0"/>
      </w:pPr>
      <w:r>
        <w:t>«</w:t>
      </w:r>
      <w:proofErr w:type="spellStart"/>
      <w:r>
        <w:t>Корякэнерго</w:t>
      </w:r>
      <w:proofErr w:type="spellEnd"/>
      <w:r>
        <w:t>»</w:t>
      </w:r>
      <w:r>
        <w:rPr>
          <w:spacing w:val="-6"/>
        </w:rPr>
        <w:t xml:space="preserve"> </w:t>
      </w:r>
      <w:r>
        <w:t>(опросный</w:t>
      </w:r>
      <w:r>
        <w:rPr>
          <w:spacing w:val="-4"/>
        </w:rPr>
        <w:t xml:space="preserve"> </w:t>
      </w:r>
      <w:r>
        <w:t>лист</w:t>
      </w:r>
      <w:r>
        <w:rPr>
          <w:spacing w:val="-5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разработки/актуализации</w:t>
      </w:r>
      <w:r>
        <w:rPr>
          <w:spacing w:val="-5"/>
        </w:rPr>
        <w:t xml:space="preserve"> </w:t>
      </w:r>
      <w:r>
        <w:t>схемы</w:t>
      </w:r>
      <w:r>
        <w:rPr>
          <w:spacing w:val="-4"/>
        </w:rPr>
        <w:t xml:space="preserve"> </w:t>
      </w:r>
      <w:r>
        <w:rPr>
          <w:spacing w:val="-2"/>
        </w:rPr>
        <w:t>водоснабжения</w:t>
      </w:r>
    </w:p>
    <w:p w:rsidR="00196CCB" w:rsidRDefault="0041029C">
      <w:pPr>
        <w:pStyle w:val="a4"/>
        <w:ind w:left="285" w:right="281" w:firstLine="0"/>
      </w:pPr>
      <w:r>
        <w:t>,</w:t>
      </w:r>
      <w:r>
        <w:rPr>
          <w:spacing w:val="-15"/>
        </w:rPr>
        <w:t xml:space="preserve"> </w:t>
      </w:r>
      <w:r>
        <w:t>письмо</w:t>
      </w:r>
      <w:r>
        <w:rPr>
          <w:spacing w:val="-14"/>
        </w:rPr>
        <w:t xml:space="preserve"> </w:t>
      </w:r>
      <w:r>
        <w:t>АО</w:t>
      </w:r>
      <w:r>
        <w:rPr>
          <w:spacing w:val="-14"/>
        </w:rPr>
        <w:t xml:space="preserve"> </w:t>
      </w:r>
      <w:r>
        <w:t>«</w:t>
      </w:r>
      <w:proofErr w:type="spellStart"/>
      <w:r>
        <w:t>Корякэнерго</w:t>
      </w:r>
      <w:proofErr w:type="spellEnd"/>
      <w:r>
        <w:t>»</w:t>
      </w:r>
      <w:r>
        <w:rPr>
          <w:spacing w:val="-15"/>
        </w:rPr>
        <w:t xml:space="preserve"> </w:t>
      </w:r>
      <w:r>
        <w:t>исх.</w:t>
      </w:r>
      <w:r>
        <w:rPr>
          <w:spacing w:val="-15"/>
        </w:rPr>
        <w:t xml:space="preserve"> </w:t>
      </w:r>
      <w:r>
        <w:t>№</w:t>
      </w:r>
      <w:r>
        <w:rPr>
          <w:spacing w:val="-15"/>
        </w:rPr>
        <w:t xml:space="preserve"> </w:t>
      </w:r>
      <w:r>
        <w:t>775</w:t>
      </w:r>
      <w:r>
        <w:rPr>
          <w:spacing w:val="-15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20.04.2026),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также</w:t>
      </w:r>
      <w:r>
        <w:rPr>
          <w:spacing w:val="-15"/>
        </w:rPr>
        <w:t xml:space="preserve"> </w:t>
      </w:r>
      <w:r>
        <w:t>технические</w:t>
      </w:r>
      <w:r>
        <w:rPr>
          <w:spacing w:val="-16"/>
        </w:rPr>
        <w:t xml:space="preserve"> </w:t>
      </w:r>
      <w:r>
        <w:t>паспорта ГУП «Камчатское краевое БТИ» на сооружение «водозабор» (инв. № 525) и сооружение «водопровод» (инв. № 529).</w:t>
      </w:r>
    </w:p>
    <w:p w:rsidR="00196CCB" w:rsidRDefault="00196CCB">
      <w:pPr>
        <w:pStyle w:val="a4"/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994" w:firstLine="0"/>
      </w:pPr>
      <w:r>
        <w:lastRenderedPageBreak/>
        <w:t>Основные</w:t>
      </w:r>
      <w:r>
        <w:rPr>
          <w:spacing w:val="-2"/>
        </w:rPr>
        <w:t xml:space="preserve"> </w:t>
      </w:r>
      <w:r>
        <w:t>термины и</w:t>
      </w:r>
      <w:r>
        <w:rPr>
          <w:spacing w:val="-2"/>
        </w:rPr>
        <w:t xml:space="preserve"> сокращения</w:t>
      </w:r>
    </w:p>
    <w:p w:rsidR="00196CCB" w:rsidRDefault="0041029C">
      <w:pPr>
        <w:pStyle w:val="a4"/>
        <w:ind w:left="994" w:firstLine="0"/>
      </w:pPr>
      <w:r>
        <w:t>Для</w:t>
      </w:r>
      <w:r>
        <w:rPr>
          <w:spacing w:val="-2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схемы</w:t>
      </w:r>
      <w:r>
        <w:rPr>
          <w:spacing w:val="-2"/>
        </w:rPr>
        <w:t xml:space="preserve"> </w:t>
      </w:r>
      <w:r>
        <w:t>используются</w:t>
      </w:r>
      <w:r>
        <w:rPr>
          <w:spacing w:val="-2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основные</w:t>
      </w:r>
      <w:r>
        <w:rPr>
          <w:spacing w:val="-1"/>
        </w:rPr>
        <w:t xml:space="preserve"> </w:t>
      </w:r>
      <w:r>
        <w:rPr>
          <w:spacing w:val="-2"/>
        </w:rPr>
        <w:t>понятия: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389"/>
        </w:tabs>
        <w:ind w:right="283" w:firstLine="709"/>
        <w:rPr>
          <w:sz w:val="26"/>
        </w:rPr>
      </w:pPr>
      <w:r>
        <w:rPr>
          <w:sz w:val="26"/>
        </w:rPr>
        <w:t>водоотведение - прием, транспортировка и очистка сточных вод с использованием централизованной системы водоотведения;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284"/>
        </w:tabs>
        <w:ind w:right="280" w:firstLine="709"/>
        <w:rPr>
          <w:sz w:val="26"/>
        </w:rPr>
      </w:pPr>
      <w:r>
        <w:rPr>
          <w:sz w:val="26"/>
        </w:rPr>
        <w:t>водоснабжение - водоподготовка, транспортировка и подача питьевой или технической воды абонентам с использованием централизованных или нецентрализованных систем холодного водоснабжения (холодное водоснабжение) или приготовление, транспортировка и подача горячей воды абонентам с использованием централизованных или нецентрализованных систем горячего водоснабжения (горячее водоснабжение);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319"/>
        </w:tabs>
        <w:ind w:right="280" w:firstLine="709"/>
        <w:rPr>
          <w:sz w:val="26"/>
        </w:rPr>
      </w:pPr>
      <w:r>
        <w:rPr>
          <w:sz w:val="26"/>
        </w:rPr>
        <w:t xml:space="preserve">водопроводная сеть - комплекс технологически связанных между собой инженерных сооружений, предназначенных для транспортировки воды, за исключением инженерных сооружений, используемых также в целях </w:t>
      </w:r>
      <w:r>
        <w:rPr>
          <w:spacing w:val="-2"/>
          <w:sz w:val="26"/>
        </w:rPr>
        <w:t>теплоснабжения;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345"/>
        </w:tabs>
        <w:ind w:right="280" w:firstLine="709"/>
        <w:rPr>
          <w:sz w:val="26"/>
        </w:rPr>
      </w:pPr>
      <w:r>
        <w:rPr>
          <w:sz w:val="26"/>
        </w:rPr>
        <w:t xml:space="preserve">гарантирующая организация - организация, осуществляющая холодное водоснабжение и (или) водоотведение, определенная решением органа местного самоуправления поселения, сельского округа, которая обязана заключить договор холодного водоснабжения, договор водоотведения, единый договор холодного водоснабжения и водоотведения с любым обратившимся к ней лицом, чьи объекты подключены к централизованной системе холодного водоснабжения и (или) </w:t>
      </w:r>
      <w:r>
        <w:rPr>
          <w:spacing w:val="-2"/>
          <w:sz w:val="26"/>
        </w:rPr>
        <w:t>водоотведения;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445"/>
        </w:tabs>
        <w:ind w:right="280" w:firstLine="709"/>
        <w:rPr>
          <w:sz w:val="26"/>
        </w:rPr>
      </w:pPr>
      <w:r>
        <w:rPr>
          <w:sz w:val="26"/>
        </w:rPr>
        <w:t>инвестиционная программа организации, осуществляющей горячее водоснабжение, холодное водоснабжение и (или) водоотведение (далее также - инвестиционная программа), - программа мероприятий по строительству, реконструкции и модернизации объектов централизованной системы горячего водоснабжения, холодного водоснабжения и (или) водоотведения;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289"/>
        </w:tabs>
        <w:spacing w:before="1"/>
        <w:ind w:right="282" w:firstLine="709"/>
        <w:rPr>
          <w:sz w:val="26"/>
        </w:rPr>
      </w:pPr>
      <w:r>
        <w:rPr>
          <w:sz w:val="26"/>
        </w:rPr>
        <w:t>канализационная сеть - комплекс технологически связанных между собой инженерных сооружений, предназначенных для транспортировки сточных вод;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339"/>
        </w:tabs>
        <w:ind w:right="281" w:firstLine="709"/>
        <w:rPr>
          <w:sz w:val="26"/>
        </w:rPr>
      </w:pPr>
      <w:r>
        <w:rPr>
          <w:sz w:val="26"/>
        </w:rPr>
        <w:t>качество и безопасность воды (далее - качество воды) - совокупность показателей, характеризующих физические, химические, бактериологические, органолептические и другие свойства воды, в том числе ее температуру;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275"/>
        </w:tabs>
        <w:spacing w:line="298" w:lineRule="exact"/>
        <w:ind w:left="1275" w:hanging="281"/>
        <w:rPr>
          <w:sz w:val="26"/>
        </w:rPr>
      </w:pPr>
      <w:r>
        <w:rPr>
          <w:sz w:val="26"/>
        </w:rPr>
        <w:t>коммерческий</w:t>
      </w:r>
      <w:r>
        <w:rPr>
          <w:spacing w:val="-3"/>
          <w:sz w:val="26"/>
        </w:rPr>
        <w:t xml:space="preserve"> </w:t>
      </w:r>
      <w:r>
        <w:rPr>
          <w:sz w:val="26"/>
        </w:rPr>
        <w:t>учет</w:t>
      </w:r>
      <w:r>
        <w:rPr>
          <w:spacing w:val="-2"/>
          <w:sz w:val="26"/>
        </w:rPr>
        <w:t xml:space="preserve"> </w:t>
      </w:r>
      <w:r>
        <w:rPr>
          <w:sz w:val="26"/>
        </w:rPr>
        <w:t>воды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2"/>
          <w:sz w:val="26"/>
        </w:rPr>
        <w:t xml:space="preserve"> </w:t>
      </w:r>
      <w:r>
        <w:rPr>
          <w:sz w:val="26"/>
        </w:rPr>
        <w:t>вод</w:t>
      </w:r>
      <w:r>
        <w:rPr>
          <w:spacing w:val="-2"/>
          <w:sz w:val="26"/>
        </w:rPr>
        <w:t xml:space="preserve"> </w:t>
      </w:r>
      <w:r>
        <w:rPr>
          <w:sz w:val="26"/>
        </w:rPr>
        <w:t>(далее</w:t>
      </w:r>
      <w:r>
        <w:rPr>
          <w:spacing w:val="-2"/>
          <w:sz w:val="26"/>
        </w:rPr>
        <w:t xml:space="preserve"> </w:t>
      </w:r>
      <w:r>
        <w:rPr>
          <w:sz w:val="26"/>
        </w:rPr>
        <w:t>также</w:t>
      </w:r>
      <w:r>
        <w:rPr>
          <w:spacing w:val="-1"/>
          <w:sz w:val="26"/>
        </w:rPr>
        <w:t xml:space="preserve"> </w:t>
      </w:r>
      <w:r>
        <w:rPr>
          <w:sz w:val="26"/>
        </w:rPr>
        <w:t>-</w:t>
      </w:r>
      <w:r>
        <w:rPr>
          <w:spacing w:val="-2"/>
          <w:sz w:val="26"/>
        </w:rPr>
        <w:t xml:space="preserve"> </w:t>
      </w:r>
      <w:r>
        <w:rPr>
          <w:sz w:val="26"/>
        </w:rPr>
        <w:t>коммерческий</w:t>
      </w:r>
      <w:r>
        <w:rPr>
          <w:spacing w:val="-2"/>
          <w:sz w:val="26"/>
        </w:rPr>
        <w:t xml:space="preserve"> учет)</w:t>
      </w:r>
    </w:p>
    <w:p w:rsidR="00196CCB" w:rsidRDefault="0041029C">
      <w:pPr>
        <w:pStyle w:val="a4"/>
        <w:ind w:left="285" w:right="280" w:firstLine="0"/>
      </w:pPr>
      <w:r>
        <w:t>- определение количества поданной (полученной) за определенный период воды, принятых (отведенных) сточных вод с помощью средств измерений (далее - приборы учета) или расчетным способом;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361"/>
        </w:tabs>
        <w:ind w:right="280" w:firstLine="709"/>
        <w:rPr>
          <w:sz w:val="26"/>
        </w:rPr>
      </w:pPr>
      <w:r>
        <w:rPr>
          <w:sz w:val="26"/>
        </w:rPr>
        <w:t>нецентрализованная система горячего водоснабжения - сооружения и устройства, в том числе индивидуальные тепловые пункты, с использованием которых приготовление горячей воды осуществляется абонентом самостоятельно;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446"/>
        </w:tabs>
        <w:ind w:right="279" w:firstLine="709"/>
        <w:rPr>
          <w:sz w:val="26"/>
        </w:rPr>
      </w:pPr>
      <w:r>
        <w:rPr>
          <w:sz w:val="26"/>
        </w:rPr>
        <w:t>нецентрализованная система холодного водоснабжения - сооружения и устройства, технологически не связанные с централизованной системой холодного водоснабжения и предназначенные для общего пользования или пользования ограниченного круга лиц;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451"/>
        </w:tabs>
        <w:spacing w:before="1"/>
        <w:ind w:right="281" w:firstLine="709"/>
        <w:rPr>
          <w:sz w:val="26"/>
        </w:rPr>
      </w:pPr>
      <w:r>
        <w:rPr>
          <w:sz w:val="26"/>
        </w:rPr>
        <w:t>объект централизованной системы горячего водоснабжения, холодного водоснабжения</w:t>
      </w:r>
      <w:r>
        <w:rPr>
          <w:spacing w:val="-7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(или)</w:t>
      </w:r>
      <w:r>
        <w:rPr>
          <w:spacing w:val="-7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6"/>
          <w:sz w:val="26"/>
        </w:rPr>
        <w:t xml:space="preserve"> </w:t>
      </w:r>
      <w:r>
        <w:rPr>
          <w:sz w:val="26"/>
        </w:rPr>
        <w:t>-</w:t>
      </w:r>
      <w:r>
        <w:rPr>
          <w:spacing w:val="-6"/>
          <w:sz w:val="26"/>
        </w:rPr>
        <w:t xml:space="preserve"> </w:t>
      </w:r>
      <w:r>
        <w:rPr>
          <w:sz w:val="26"/>
        </w:rPr>
        <w:t>инженерное</w:t>
      </w:r>
      <w:r>
        <w:rPr>
          <w:spacing w:val="-8"/>
          <w:sz w:val="26"/>
        </w:rPr>
        <w:t xml:space="preserve"> </w:t>
      </w:r>
      <w:r>
        <w:rPr>
          <w:sz w:val="26"/>
        </w:rPr>
        <w:t>сооружение,</w:t>
      </w:r>
      <w:r>
        <w:rPr>
          <w:spacing w:val="-7"/>
          <w:sz w:val="26"/>
        </w:rPr>
        <w:t xml:space="preserve"> </w:t>
      </w:r>
      <w:r>
        <w:rPr>
          <w:sz w:val="26"/>
        </w:rPr>
        <w:t>входящее</w:t>
      </w:r>
      <w:r>
        <w:rPr>
          <w:spacing w:val="-7"/>
          <w:sz w:val="26"/>
        </w:rPr>
        <w:t xml:space="preserve"> </w:t>
      </w:r>
      <w:r>
        <w:rPr>
          <w:sz w:val="26"/>
        </w:rPr>
        <w:t>в</w:t>
      </w:r>
      <w:r>
        <w:rPr>
          <w:spacing w:val="-7"/>
          <w:sz w:val="26"/>
        </w:rPr>
        <w:t xml:space="preserve"> </w:t>
      </w:r>
      <w:r>
        <w:rPr>
          <w:sz w:val="26"/>
        </w:rPr>
        <w:t>состав централизованной системы горячего водоснабжения (в том числе центральные тепловые пункты), холодного водоснабжения и (или) водоотведения, непосредственно используемое для горячего водоснабжения, холодного водоснабжения и (или) водоотведения;</w:t>
      </w:r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5"/>
        <w:numPr>
          <w:ilvl w:val="0"/>
          <w:numId w:val="4"/>
        </w:numPr>
        <w:tabs>
          <w:tab w:val="left" w:pos="1586"/>
        </w:tabs>
        <w:spacing w:before="79"/>
        <w:ind w:right="280" w:firstLine="709"/>
        <w:rPr>
          <w:sz w:val="26"/>
        </w:rPr>
      </w:pPr>
      <w:r>
        <w:rPr>
          <w:sz w:val="26"/>
        </w:rPr>
        <w:lastRenderedPageBreak/>
        <w:t>организация, осуществляющая холодное водоснабжение и (или) водоотведение (организация водопроводно-канализационного хозяйства), - юридическое лицо, осуществляющее эксплуатацию централизованных систем холодного</w:t>
      </w:r>
      <w:r>
        <w:rPr>
          <w:spacing w:val="-17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(или)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водоотведения,</w:t>
      </w:r>
      <w:r>
        <w:rPr>
          <w:spacing w:val="-17"/>
          <w:sz w:val="26"/>
        </w:rPr>
        <w:t xml:space="preserve"> </w:t>
      </w:r>
      <w:r>
        <w:rPr>
          <w:sz w:val="26"/>
        </w:rPr>
        <w:t>отдельных</w:t>
      </w:r>
      <w:r>
        <w:rPr>
          <w:spacing w:val="-1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16"/>
          <w:sz w:val="26"/>
        </w:rPr>
        <w:t xml:space="preserve"> </w:t>
      </w:r>
      <w:r>
        <w:rPr>
          <w:sz w:val="26"/>
        </w:rPr>
        <w:t>таких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446"/>
        </w:tabs>
        <w:ind w:right="280" w:firstLine="709"/>
        <w:rPr>
          <w:sz w:val="26"/>
        </w:rPr>
      </w:pPr>
      <w:r>
        <w:rPr>
          <w:sz w:val="26"/>
        </w:rPr>
        <w:t>орган регулирования тарифов в сфере водоснабжения и водоотведения (далее - орган регулирования тарифов) - уполномоченный орган исполнительной власти субъекта Российской Федерации в</w:t>
      </w:r>
      <w:r>
        <w:rPr>
          <w:spacing w:val="-1"/>
          <w:sz w:val="26"/>
        </w:rPr>
        <w:t xml:space="preserve"> </w:t>
      </w:r>
      <w:r>
        <w:rPr>
          <w:sz w:val="26"/>
        </w:rPr>
        <w:t xml:space="preserve">области государственного регулирования тарифов либо в случае передачи соответствующих полномочий законом субъекта Российской Федерации орган местного самоуправления поселения или сельского округа, осуществляющий регулирование тарифов в сфере водоснабжения и </w:t>
      </w:r>
      <w:r>
        <w:rPr>
          <w:spacing w:val="-2"/>
          <w:sz w:val="26"/>
        </w:rPr>
        <w:t>водоотведения;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448"/>
        </w:tabs>
        <w:ind w:right="280" w:firstLine="709"/>
        <w:rPr>
          <w:sz w:val="26"/>
        </w:rPr>
      </w:pPr>
      <w:r>
        <w:rPr>
          <w:sz w:val="26"/>
        </w:rPr>
        <w:t>питьевая вода - вода, за исключением бутилированной питьевой воды, предназначенная для питья, приготовления пищи и других хозяйственно-бытовых нужд населения, а также для производства пищевой продукции;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411"/>
        </w:tabs>
        <w:ind w:right="281" w:firstLine="709"/>
        <w:rPr>
          <w:sz w:val="26"/>
        </w:rPr>
      </w:pPr>
      <w:r>
        <w:rPr>
          <w:sz w:val="26"/>
        </w:rPr>
        <w:t>техническая</w:t>
      </w:r>
      <w:r>
        <w:rPr>
          <w:spacing w:val="-1"/>
          <w:sz w:val="26"/>
        </w:rPr>
        <w:t xml:space="preserve"> </w:t>
      </w:r>
      <w:r>
        <w:rPr>
          <w:sz w:val="26"/>
        </w:rPr>
        <w:t>вода -</w:t>
      </w:r>
      <w:r>
        <w:rPr>
          <w:spacing w:val="-1"/>
          <w:sz w:val="26"/>
        </w:rPr>
        <w:t xml:space="preserve"> </w:t>
      </w:r>
      <w:r>
        <w:rPr>
          <w:sz w:val="26"/>
        </w:rPr>
        <w:t>вода,</w:t>
      </w:r>
      <w:r>
        <w:rPr>
          <w:spacing w:val="-1"/>
          <w:sz w:val="26"/>
        </w:rPr>
        <w:t xml:space="preserve"> </w:t>
      </w:r>
      <w:r>
        <w:rPr>
          <w:sz w:val="26"/>
        </w:rPr>
        <w:t>подаваемая</w:t>
      </w:r>
      <w:r>
        <w:rPr>
          <w:spacing w:val="-1"/>
          <w:sz w:val="26"/>
        </w:rPr>
        <w:t xml:space="preserve"> </w:t>
      </w:r>
      <w:r>
        <w:rPr>
          <w:sz w:val="26"/>
        </w:rPr>
        <w:t>с</w:t>
      </w:r>
      <w:r>
        <w:rPr>
          <w:spacing w:val="-1"/>
          <w:sz w:val="26"/>
        </w:rPr>
        <w:t xml:space="preserve"> </w:t>
      </w:r>
      <w:r>
        <w:rPr>
          <w:sz w:val="26"/>
        </w:rPr>
        <w:t>использованием</w:t>
      </w:r>
      <w:r>
        <w:rPr>
          <w:spacing w:val="-1"/>
          <w:sz w:val="26"/>
        </w:rPr>
        <w:t xml:space="preserve"> </w:t>
      </w:r>
      <w:r>
        <w:rPr>
          <w:sz w:val="26"/>
        </w:rPr>
        <w:t>централизованной или нецентрализованной системы водоснабжения, не предназначенная для питья, приготовления пищи и других хозяйственно-бытовых нужд населения или для производства пищевой продукции;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661"/>
        </w:tabs>
        <w:ind w:right="280" w:firstLine="709"/>
        <w:rPr>
          <w:sz w:val="26"/>
        </w:rPr>
      </w:pPr>
      <w:r>
        <w:rPr>
          <w:sz w:val="26"/>
        </w:rPr>
        <w:t>техническое обследование централизованных систем горячего водоснабжения, холодного водоснабжения и (или) водоотведения - оценка технических характеристик объектов централизованных систем горячего водоснабжения, холодного водоснабжения и (или) водоотведения;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607"/>
        </w:tabs>
        <w:ind w:right="279" w:firstLine="709"/>
        <w:rPr>
          <w:sz w:val="26"/>
        </w:rPr>
      </w:pPr>
      <w:r>
        <w:rPr>
          <w:sz w:val="26"/>
        </w:rPr>
        <w:t xml:space="preserve">централизованная система горячего водоснабжения - комплекс </w:t>
      </w:r>
      <w:r>
        <w:rPr>
          <w:spacing w:val="-2"/>
          <w:sz w:val="26"/>
        </w:rPr>
        <w:t xml:space="preserve">технологически связанных между собой инженерных сооружений, предназначенных </w:t>
      </w:r>
      <w:r>
        <w:rPr>
          <w:sz w:val="26"/>
        </w:rPr>
        <w:t>для горячего водоснабжения путем отбора горячей воды из тепловой сети (далее - открытая система теплоснабжения (горячего водоснабжения) или из сетей горячего водоснабжения либо путем нагрева воды без отбора горячей воды из тепловой сети с использованием центрального теплового пункта (далее - закрытая система горячего водоснабжения);</w:t>
      </w:r>
    </w:p>
    <w:p w:rsidR="00196CCB" w:rsidRDefault="0041029C">
      <w:pPr>
        <w:pStyle w:val="a5"/>
        <w:numPr>
          <w:ilvl w:val="0"/>
          <w:numId w:val="4"/>
        </w:numPr>
        <w:tabs>
          <w:tab w:val="left" w:pos="1576"/>
        </w:tabs>
        <w:spacing w:before="1"/>
        <w:ind w:right="281" w:firstLine="709"/>
        <w:rPr>
          <w:sz w:val="26"/>
        </w:rPr>
      </w:pPr>
      <w:r>
        <w:rPr>
          <w:sz w:val="26"/>
        </w:rPr>
        <w:t xml:space="preserve">централизованная система холодного водоснабжения - комплекс </w:t>
      </w:r>
      <w:r>
        <w:rPr>
          <w:spacing w:val="-2"/>
          <w:sz w:val="26"/>
        </w:rPr>
        <w:t xml:space="preserve">технологически связанных между собой инженерных сооружений, предназначенных </w:t>
      </w:r>
      <w:r>
        <w:rPr>
          <w:sz w:val="26"/>
        </w:rPr>
        <w:t>для</w:t>
      </w:r>
      <w:r>
        <w:rPr>
          <w:spacing w:val="-4"/>
          <w:sz w:val="26"/>
        </w:rPr>
        <w:t xml:space="preserve"> </w:t>
      </w:r>
      <w:r>
        <w:rPr>
          <w:sz w:val="26"/>
        </w:rPr>
        <w:t>водоподготовки,</w:t>
      </w:r>
      <w:r>
        <w:rPr>
          <w:spacing w:val="-5"/>
          <w:sz w:val="26"/>
        </w:rPr>
        <w:t xml:space="preserve"> </w:t>
      </w:r>
      <w:r>
        <w:rPr>
          <w:sz w:val="26"/>
        </w:rPr>
        <w:t>транспортировки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подачи</w:t>
      </w:r>
      <w:r>
        <w:rPr>
          <w:spacing w:val="-4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(или)</w:t>
      </w:r>
      <w:r>
        <w:rPr>
          <w:spacing w:val="-4"/>
          <w:sz w:val="26"/>
        </w:rPr>
        <w:t xml:space="preserve"> </w:t>
      </w:r>
      <w:r>
        <w:rPr>
          <w:sz w:val="26"/>
        </w:rPr>
        <w:t>технической</w:t>
      </w:r>
      <w:r>
        <w:rPr>
          <w:spacing w:val="-3"/>
          <w:sz w:val="26"/>
        </w:rPr>
        <w:t xml:space="preserve"> </w:t>
      </w:r>
      <w:r>
        <w:rPr>
          <w:sz w:val="26"/>
        </w:rPr>
        <w:t xml:space="preserve">воды </w:t>
      </w:r>
      <w:r>
        <w:rPr>
          <w:spacing w:val="-2"/>
          <w:sz w:val="26"/>
        </w:rPr>
        <w:t>абонентам.</w:t>
      </w:r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firstLine="0"/>
        <w:jc w:val="left"/>
      </w:pPr>
      <w:r>
        <w:rPr>
          <w:spacing w:val="-2"/>
        </w:rPr>
        <w:lastRenderedPageBreak/>
        <w:t>Оглавление</w:t>
      </w:r>
    </w:p>
    <w:p w:rsidR="00196CCB" w:rsidRDefault="00DE5B46">
      <w:pPr>
        <w:pStyle w:val="a4"/>
        <w:tabs>
          <w:tab w:val="left" w:leader="dot" w:pos="9501"/>
        </w:tabs>
        <w:ind w:left="285" w:firstLine="0"/>
        <w:jc w:val="left"/>
      </w:pPr>
      <w:hyperlink w:anchor="_bookmark0" w:history="1">
        <w:r w:rsidR="0041029C">
          <w:t>Паспорт</w:t>
        </w:r>
        <w:r w:rsidR="0041029C">
          <w:rPr>
            <w:spacing w:val="-2"/>
          </w:rPr>
          <w:t xml:space="preserve"> схемы</w:t>
        </w:r>
        <w:r w:rsidR="0041029C">
          <w:tab/>
        </w:r>
        <w:r w:rsidR="0041029C">
          <w:rPr>
            <w:spacing w:val="-12"/>
          </w:rPr>
          <w:t>2</w:t>
        </w:r>
      </w:hyperlink>
    </w:p>
    <w:p w:rsidR="00196CCB" w:rsidRDefault="00DE5B46">
      <w:pPr>
        <w:pStyle w:val="a4"/>
        <w:tabs>
          <w:tab w:val="left" w:pos="2541"/>
          <w:tab w:val="left" w:pos="4919"/>
          <w:tab w:val="left" w:leader="dot" w:pos="9370"/>
        </w:tabs>
        <w:ind w:left="285" w:right="281" w:firstLine="0"/>
        <w:jc w:val="left"/>
      </w:pPr>
      <w:hyperlink w:anchor="_bookmark1" w:history="1">
        <w:r w:rsidR="0041029C">
          <w:rPr>
            <w:spacing w:val="-2"/>
          </w:rPr>
          <w:t>Характеристика</w:t>
        </w:r>
        <w:r w:rsidR="0041029C">
          <w:tab/>
        </w:r>
        <w:proofErr w:type="spellStart"/>
        <w:r w:rsidR="0041029C">
          <w:rPr>
            <w:spacing w:val="-2"/>
          </w:rPr>
          <w:t>Крутогоровского</w:t>
        </w:r>
        <w:proofErr w:type="spellEnd"/>
        <w:r w:rsidR="0041029C">
          <w:tab/>
          <w:t>сельского</w:t>
        </w:r>
        <w:r w:rsidR="0041029C">
          <w:rPr>
            <w:spacing w:val="80"/>
            <w:w w:val="150"/>
          </w:rPr>
          <w:t xml:space="preserve">  </w:t>
        </w:r>
        <w:r w:rsidR="0041029C">
          <w:t>поселения</w:t>
        </w:r>
        <w:r w:rsidR="0041029C">
          <w:rPr>
            <w:spacing w:val="80"/>
            <w:w w:val="150"/>
          </w:rPr>
          <w:t xml:space="preserve">  </w:t>
        </w:r>
        <w:r w:rsidR="0041029C">
          <w:t>Соболевского</w:t>
        </w:r>
      </w:hyperlink>
      <w:r w:rsidR="0041029C">
        <w:t xml:space="preserve"> </w:t>
      </w:r>
      <w:hyperlink w:anchor="_bookmark1" w:history="1">
        <w:r w:rsidR="0041029C">
          <w:t>муниципального</w:t>
        </w:r>
        <w:r w:rsidR="0041029C">
          <w:rPr>
            <w:spacing w:val="-6"/>
          </w:rPr>
          <w:t xml:space="preserve"> </w:t>
        </w:r>
        <w:r w:rsidR="0041029C">
          <w:t>района</w:t>
        </w:r>
        <w:r w:rsidR="0041029C">
          <w:rPr>
            <w:spacing w:val="-5"/>
          </w:rPr>
          <w:t xml:space="preserve"> </w:t>
        </w:r>
        <w:r w:rsidR="0041029C">
          <w:t>Камчатского</w:t>
        </w:r>
        <w:r w:rsidR="0041029C">
          <w:rPr>
            <w:spacing w:val="-4"/>
          </w:rPr>
          <w:t xml:space="preserve"> края</w:t>
        </w:r>
        <w:r w:rsidR="0041029C">
          <w:tab/>
        </w:r>
        <w:r w:rsidR="0041029C">
          <w:rPr>
            <w:spacing w:val="-5"/>
          </w:rPr>
          <w:t>13</w:t>
        </w:r>
      </w:hyperlink>
    </w:p>
    <w:p w:rsidR="00196CCB" w:rsidRDefault="00DE5B46">
      <w:pPr>
        <w:pStyle w:val="a4"/>
        <w:tabs>
          <w:tab w:val="left" w:pos="1237"/>
          <w:tab w:val="left" w:pos="3200"/>
          <w:tab w:val="left" w:leader="dot" w:pos="9370"/>
        </w:tabs>
        <w:ind w:left="285" w:right="284" w:firstLine="0"/>
        <w:jc w:val="left"/>
      </w:pPr>
      <w:hyperlink w:anchor="_bookmark2" w:history="1">
        <w:r w:rsidR="0041029C">
          <w:rPr>
            <w:spacing w:val="-2"/>
          </w:rPr>
          <w:t>Схема</w:t>
        </w:r>
        <w:r w:rsidR="0041029C">
          <w:tab/>
        </w:r>
        <w:r w:rsidR="0041029C">
          <w:rPr>
            <w:spacing w:val="-2"/>
          </w:rPr>
          <w:t>водоснабжения</w:t>
        </w:r>
        <w:r w:rsidR="0041029C">
          <w:tab/>
        </w:r>
        <w:proofErr w:type="spellStart"/>
        <w:r w:rsidR="0041029C">
          <w:t>Крутогоровского</w:t>
        </w:r>
        <w:proofErr w:type="spellEnd"/>
        <w:r w:rsidR="0041029C">
          <w:rPr>
            <w:spacing w:val="80"/>
            <w:w w:val="150"/>
          </w:rPr>
          <w:t xml:space="preserve"> </w:t>
        </w:r>
        <w:r w:rsidR="0041029C">
          <w:t>сельского</w:t>
        </w:r>
        <w:r w:rsidR="0041029C">
          <w:rPr>
            <w:spacing w:val="80"/>
            <w:w w:val="150"/>
          </w:rPr>
          <w:t xml:space="preserve"> </w:t>
        </w:r>
        <w:r w:rsidR="0041029C">
          <w:t>поселения</w:t>
        </w:r>
        <w:r w:rsidR="0041029C">
          <w:rPr>
            <w:spacing w:val="80"/>
            <w:w w:val="150"/>
          </w:rPr>
          <w:t xml:space="preserve"> </w:t>
        </w:r>
        <w:r w:rsidR="0041029C">
          <w:t>Соболевского</w:t>
        </w:r>
      </w:hyperlink>
      <w:r w:rsidR="0041029C">
        <w:t xml:space="preserve"> </w:t>
      </w:r>
      <w:hyperlink w:anchor="_bookmark2" w:history="1">
        <w:r w:rsidR="0041029C">
          <w:t>муниципального</w:t>
        </w:r>
        <w:r w:rsidR="0041029C">
          <w:rPr>
            <w:spacing w:val="-6"/>
          </w:rPr>
          <w:t xml:space="preserve"> </w:t>
        </w:r>
        <w:r w:rsidR="0041029C">
          <w:t>района</w:t>
        </w:r>
        <w:r w:rsidR="0041029C">
          <w:rPr>
            <w:spacing w:val="-5"/>
          </w:rPr>
          <w:t xml:space="preserve"> </w:t>
        </w:r>
        <w:r w:rsidR="0041029C">
          <w:t>Камчатского</w:t>
        </w:r>
        <w:r w:rsidR="0041029C">
          <w:rPr>
            <w:spacing w:val="-4"/>
          </w:rPr>
          <w:t xml:space="preserve"> края</w:t>
        </w:r>
        <w:r w:rsidR="0041029C">
          <w:tab/>
        </w:r>
        <w:r w:rsidR="0041029C">
          <w:rPr>
            <w:spacing w:val="-5"/>
          </w:rPr>
          <w:t>15</w:t>
        </w:r>
      </w:hyperlink>
    </w:p>
    <w:p w:rsidR="00196CCB" w:rsidRDefault="00DE5B46">
      <w:pPr>
        <w:pStyle w:val="a5"/>
        <w:numPr>
          <w:ilvl w:val="0"/>
          <w:numId w:val="5"/>
        </w:numPr>
        <w:tabs>
          <w:tab w:val="left" w:pos="545"/>
        </w:tabs>
        <w:spacing w:before="1"/>
        <w:ind w:hanging="260"/>
        <w:rPr>
          <w:sz w:val="26"/>
        </w:rPr>
      </w:pPr>
      <w:hyperlink w:anchor="_bookmark3" w:history="1">
        <w:r w:rsidR="0041029C">
          <w:rPr>
            <w:sz w:val="26"/>
          </w:rPr>
          <w:t>Технико-экономическое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состояние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централизованных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водоснабжения</w:t>
        </w:r>
        <w:r w:rsidR="0041029C">
          <w:rPr>
            <w:spacing w:val="30"/>
            <w:sz w:val="26"/>
          </w:rPr>
          <w:t xml:space="preserve">  </w:t>
        </w:r>
        <w:r w:rsidR="0041029C">
          <w:rPr>
            <w:spacing w:val="-5"/>
            <w:sz w:val="26"/>
          </w:rPr>
          <w:t>15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47"/>
          <w:tab w:val="left" w:leader="dot" w:pos="9370"/>
        </w:tabs>
        <w:ind w:right="282" w:firstLine="0"/>
        <w:rPr>
          <w:sz w:val="26"/>
        </w:rPr>
      </w:pPr>
      <w:hyperlink w:anchor="_bookmark4" w:history="1">
        <w:r w:rsidR="0041029C">
          <w:rPr>
            <w:sz w:val="26"/>
          </w:rPr>
          <w:t>Описание системы и структуры водоснабжения сельского поселения и деление</w:t>
        </w:r>
      </w:hyperlink>
      <w:r w:rsidR="0041029C">
        <w:rPr>
          <w:sz w:val="26"/>
        </w:rPr>
        <w:t xml:space="preserve"> </w:t>
      </w:r>
      <w:hyperlink w:anchor="_bookmark4" w:history="1">
        <w:r w:rsidR="0041029C">
          <w:rPr>
            <w:sz w:val="26"/>
          </w:rPr>
          <w:t>территории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поселения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на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эксплуатационные</w:t>
        </w:r>
        <w:r w:rsidR="0041029C">
          <w:rPr>
            <w:spacing w:val="-4"/>
            <w:sz w:val="26"/>
          </w:rPr>
          <w:t xml:space="preserve"> зоны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15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40"/>
          <w:tab w:val="left" w:leader="dot" w:pos="9370"/>
        </w:tabs>
        <w:ind w:right="283" w:firstLine="0"/>
        <w:rPr>
          <w:sz w:val="26"/>
        </w:rPr>
      </w:pPr>
      <w:hyperlink w:anchor="_bookmark5" w:history="1">
        <w:r w:rsidR="0041029C">
          <w:rPr>
            <w:sz w:val="26"/>
          </w:rPr>
          <w:t>Описание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территорий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поселения,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не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охваченных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централизованными</w:t>
        </w:r>
      </w:hyperlink>
      <w:r w:rsidR="0041029C">
        <w:rPr>
          <w:sz w:val="26"/>
        </w:rPr>
        <w:t xml:space="preserve"> </w:t>
      </w:r>
      <w:hyperlink w:anchor="_bookmark5" w:history="1">
        <w:r w:rsidR="0041029C">
          <w:rPr>
            <w:sz w:val="26"/>
          </w:rPr>
          <w:t>системами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15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43"/>
          <w:tab w:val="left" w:leader="dot" w:pos="9370"/>
        </w:tabs>
        <w:ind w:right="282" w:firstLine="0"/>
        <w:rPr>
          <w:sz w:val="26"/>
        </w:rPr>
      </w:pPr>
      <w:hyperlink w:anchor="_bookmark6" w:history="1">
        <w:r w:rsidR="0041029C">
          <w:rPr>
            <w:sz w:val="26"/>
          </w:rPr>
          <w:t>Описание технологических зон водоснабжения, зон централизованного и</w:t>
        </w:r>
      </w:hyperlink>
      <w:r w:rsidR="0041029C">
        <w:rPr>
          <w:sz w:val="26"/>
        </w:rPr>
        <w:t xml:space="preserve"> </w:t>
      </w:r>
      <w:hyperlink w:anchor="_bookmark6" w:history="1">
        <w:r w:rsidR="0041029C">
          <w:rPr>
            <w:sz w:val="26"/>
          </w:rPr>
          <w:t>нецентрализованного водоснабжения и перечень централизованных систем</w:t>
        </w:r>
      </w:hyperlink>
      <w:r w:rsidR="0041029C">
        <w:rPr>
          <w:sz w:val="26"/>
        </w:rPr>
        <w:t xml:space="preserve"> </w:t>
      </w:r>
      <w:hyperlink w:anchor="_bookmark6" w:history="1"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15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90"/>
          <w:tab w:val="left" w:leader="dot" w:pos="9370"/>
        </w:tabs>
        <w:ind w:right="283" w:firstLine="0"/>
        <w:rPr>
          <w:sz w:val="26"/>
        </w:rPr>
      </w:pPr>
      <w:hyperlink w:anchor="_bookmark7" w:history="1">
        <w:r w:rsidR="0041029C">
          <w:rPr>
            <w:sz w:val="26"/>
          </w:rPr>
          <w:t>Описание результатов технического обследования централизованных систем</w:t>
        </w:r>
      </w:hyperlink>
      <w:r w:rsidR="0041029C">
        <w:rPr>
          <w:sz w:val="26"/>
        </w:rPr>
        <w:t xml:space="preserve"> </w:t>
      </w:r>
      <w:hyperlink w:anchor="_bookmark7" w:history="1"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16</w:t>
        </w:r>
      </w:hyperlink>
    </w:p>
    <w:p w:rsidR="00196CCB" w:rsidRDefault="00DE5B46">
      <w:pPr>
        <w:pStyle w:val="a4"/>
        <w:tabs>
          <w:tab w:val="left" w:leader="dot" w:pos="9370"/>
        </w:tabs>
        <w:spacing w:line="299" w:lineRule="exact"/>
        <w:ind w:left="285" w:firstLine="0"/>
      </w:pPr>
      <w:hyperlink w:anchor="_bookmark8" w:history="1">
        <w:r w:rsidR="0041029C">
          <w:t>Техническое</w:t>
        </w:r>
        <w:r w:rsidR="0041029C">
          <w:rPr>
            <w:spacing w:val="-3"/>
          </w:rPr>
          <w:t xml:space="preserve"> </w:t>
        </w:r>
        <w:r w:rsidR="0041029C">
          <w:t>обследование</w:t>
        </w:r>
        <w:r w:rsidR="0041029C">
          <w:rPr>
            <w:spacing w:val="-4"/>
          </w:rPr>
          <w:t xml:space="preserve"> </w:t>
        </w:r>
        <w:r w:rsidR="0041029C">
          <w:t>не</w:t>
        </w:r>
        <w:r w:rsidR="0041029C">
          <w:rPr>
            <w:spacing w:val="-3"/>
          </w:rPr>
          <w:t xml:space="preserve"> </w:t>
        </w:r>
        <w:r w:rsidR="0041029C">
          <w:rPr>
            <w:spacing w:val="-2"/>
          </w:rPr>
          <w:t>производилось.</w:t>
        </w:r>
        <w:r w:rsidR="0041029C">
          <w:tab/>
        </w:r>
        <w:r w:rsidR="0041029C">
          <w:rPr>
            <w:spacing w:val="-5"/>
          </w:rPr>
          <w:t>16</w:t>
        </w:r>
      </w:hyperlink>
    </w:p>
    <w:p w:rsidR="00196CCB" w:rsidRDefault="00DE5B46">
      <w:pPr>
        <w:pStyle w:val="a5"/>
        <w:numPr>
          <w:ilvl w:val="2"/>
          <w:numId w:val="5"/>
        </w:numPr>
        <w:tabs>
          <w:tab w:val="left" w:pos="1153"/>
          <w:tab w:val="left" w:leader="dot" w:pos="9370"/>
        </w:tabs>
        <w:ind w:right="282" w:firstLine="0"/>
        <w:rPr>
          <w:sz w:val="26"/>
        </w:rPr>
      </w:pPr>
      <w:hyperlink w:anchor="_bookmark9" w:history="1">
        <w:r w:rsidR="0041029C">
          <w:rPr>
            <w:sz w:val="26"/>
          </w:rPr>
          <w:t>Описание состояния существующих источников водоснабжения и</w:t>
        </w:r>
      </w:hyperlink>
      <w:r w:rsidR="0041029C">
        <w:rPr>
          <w:sz w:val="26"/>
        </w:rPr>
        <w:t xml:space="preserve"> </w:t>
      </w:r>
      <w:hyperlink w:anchor="_bookmark9" w:history="1">
        <w:r w:rsidR="0041029C">
          <w:rPr>
            <w:sz w:val="26"/>
          </w:rPr>
          <w:t>водозаборных</w:t>
        </w:r>
        <w:r w:rsidR="0041029C">
          <w:rPr>
            <w:spacing w:val="-2"/>
            <w:sz w:val="26"/>
          </w:rPr>
          <w:t xml:space="preserve"> сооружений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16</w:t>
        </w:r>
      </w:hyperlink>
    </w:p>
    <w:p w:rsidR="00196CCB" w:rsidRDefault="00DE5B46">
      <w:pPr>
        <w:pStyle w:val="a5"/>
        <w:numPr>
          <w:ilvl w:val="2"/>
          <w:numId w:val="5"/>
        </w:numPr>
        <w:tabs>
          <w:tab w:val="left" w:pos="962"/>
          <w:tab w:val="left" w:leader="dot" w:pos="9370"/>
        </w:tabs>
        <w:ind w:right="281" w:firstLine="0"/>
        <w:rPr>
          <w:sz w:val="26"/>
        </w:rPr>
      </w:pPr>
      <w:hyperlink w:anchor="_bookmark10" w:history="1">
        <w:r w:rsidR="0041029C">
          <w:rPr>
            <w:sz w:val="26"/>
          </w:rPr>
          <w:t>Описание существующих сооружений очистки и подготовки воды, включая</w:t>
        </w:r>
      </w:hyperlink>
      <w:r w:rsidR="0041029C">
        <w:rPr>
          <w:sz w:val="26"/>
        </w:rPr>
        <w:t xml:space="preserve"> </w:t>
      </w:r>
      <w:hyperlink w:anchor="_bookmark10" w:history="1">
        <w:r w:rsidR="0041029C">
          <w:rPr>
            <w:sz w:val="26"/>
          </w:rPr>
          <w:t>оценку соответствия применяемой технологической схемы водоподготовки</w:t>
        </w:r>
      </w:hyperlink>
      <w:r w:rsidR="0041029C">
        <w:rPr>
          <w:sz w:val="26"/>
        </w:rPr>
        <w:t xml:space="preserve"> </w:t>
      </w:r>
      <w:hyperlink w:anchor="_bookmark10" w:history="1">
        <w:r w:rsidR="0041029C">
          <w:rPr>
            <w:sz w:val="26"/>
          </w:rPr>
          <w:t>требованиям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обеспечения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нормативов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качества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pacing w:val="-4"/>
            <w:sz w:val="26"/>
          </w:rPr>
          <w:t>воды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17</w:t>
        </w:r>
      </w:hyperlink>
    </w:p>
    <w:p w:rsidR="00196CCB" w:rsidRDefault="00DE5B46">
      <w:pPr>
        <w:pStyle w:val="a5"/>
        <w:numPr>
          <w:ilvl w:val="2"/>
          <w:numId w:val="5"/>
        </w:numPr>
        <w:tabs>
          <w:tab w:val="left" w:pos="1118"/>
          <w:tab w:val="left" w:leader="dot" w:pos="9370"/>
        </w:tabs>
        <w:ind w:right="285" w:firstLine="0"/>
        <w:rPr>
          <w:sz w:val="26"/>
        </w:rPr>
      </w:pPr>
      <w:hyperlink w:anchor="_bookmark11" w:history="1">
        <w:r w:rsidR="0041029C">
          <w:rPr>
            <w:sz w:val="26"/>
          </w:rPr>
          <w:t>Описание состояния и функционирования существующих насосных</w:t>
        </w:r>
      </w:hyperlink>
      <w:r w:rsidR="0041029C">
        <w:rPr>
          <w:sz w:val="26"/>
        </w:rPr>
        <w:t xml:space="preserve"> </w:t>
      </w:r>
      <w:hyperlink w:anchor="_bookmark11" w:history="1">
        <w:r w:rsidR="0041029C">
          <w:rPr>
            <w:sz w:val="26"/>
          </w:rPr>
          <w:t>централизованных</w:t>
        </w:r>
        <w:r w:rsidR="0041029C">
          <w:rPr>
            <w:spacing w:val="-2"/>
            <w:sz w:val="26"/>
          </w:rPr>
          <w:t xml:space="preserve"> станций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18</w:t>
        </w:r>
      </w:hyperlink>
    </w:p>
    <w:p w:rsidR="00196CCB" w:rsidRDefault="00DE5B46">
      <w:pPr>
        <w:pStyle w:val="a5"/>
        <w:numPr>
          <w:ilvl w:val="2"/>
          <w:numId w:val="5"/>
        </w:numPr>
        <w:tabs>
          <w:tab w:val="left" w:pos="1034"/>
          <w:tab w:val="left" w:leader="dot" w:pos="9370"/>
        </w:tabs>
        <w:ind w:right="283" w:firstLine="0"/>
        <w:rPr>
          <w:sz w:val="26"/>
        </w:rPr>
      </w:pPr>
      <w:hyperlink w:anchor="_bookmark12" w:history="1">
        <w:r w:rsidR="0041029C">
          <w:rPr>
            <w:sz w:val="26"/>
          </w:rPr>
          <w:t>Описание состояния и функционирования водопроводных сетей систем</w:t>
        </w:r>
      </w:hyperlink>
      <w:r w:rsidR="0041029C">
        <w:rPr>
          <w:sz w:val="26"/>
        </w:rPr>
        <w:t xml:space="preserve"> </w:t>
      </w:r>
      <w:hyperlink w:anchor="_bookmark12" w:history="1"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19</w:t>
        </w:r>
      </w:hyperlink>
    </w:p>
    <w:p w:rsidR="00196CCB" w:rsidRDefault="00DE5B46">
      <w:pPr>
        <w:pStyle w:val="a5"/>
        <w:numPr>
          <w:ilvl w:val="2"/>
          <w:numId w:val="5"/>
        </w:numPr>
        <w:tabs>
          <w:tab w:val="left" w:pos="1124"/>
        </w:tabs>
        <w:spacing w:before="1"/>
        <w:ind w:right="280" w:firstLine="0"/>
        <w:rPr>
          <w:sz w:val="26"/>
        </w:rPr>
      </w:pPr>
      <w:hyperlink w:anchor="_bookmark13" w:history="1">
        <w:r w:rsidR="0041029C">
          <w:rPr>
            <w:sz w:val="26"/>
          </w:rPr>
          <w:t>Описание существующих технических и технологических проблем,</w:t>
        </w:r>
      </w:hyperlink>
      <w:r w:rsidR="0041029C">
        <w:rPr>
          <w:sz w:val="26"/>
        </w:rPr>
        <w:t xml:space="preserve"> </w:t>
      </w:r>
      <w:hyperlink w:anchor="_bookmark13" w:history="1">
        <w:r w:rsidR="0041029C">
          <w:rPr>
            <w:sz w:val="26"/>
          </w:rPr>
          <w:t>возникающих при водоснабжении сельского поселения, анализ исполнения</w:t>
        </w:r>
      </w:hyperlink>
      <w:r w:rsidR="0041029C">
        <w:rPr>
          <w:sz w:val="26"/>
        </w:rPr>
        <w:t xml:space="preserve"> </w:t>
      </w:r>
      <w:hyperlink w:anchor="_bookmark13" w:history="1">
        <w:r w:rsidR="0041029C">
          <w:rPr>
            <w:sz w:val="26"/>
          </w:rPr>
          <w:t>предписаний органов, осуществляющих государственный надзор, муниципальный</w:t>
        </w:r>
      </w:hyperlink>
      <w:r w:rsidR="0041029C">
        <w:rPr>
          <w:sz w:val="26"/>
        </w:rPr>
        <w:t xml:space="preserve"> </w:t>
      </w:r>
      <w:hyperlink w:anchor="_bookmark13" w:history="1">
        <w:r w:rsidR="0041029C">
          <w:rPr>
            <w:sz w:val="26"/>
          </w:rPr>
          <w:t>контроль,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об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устранении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нарушений,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влияющих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на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качество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безопасность</w:t>
        </w:r>
        <w:r w:rsidR="0041029C">
          <w:rPr>
            <w:spacing w:val="-2"/>
            <w:sz w:val="26"/>
          </w:rPr>
          <w:t xml:space="preserve"> воды20</w:t>
        </w:r>
      </w:hyperlink>
    </w:p>
    <w:p w:rsidR="00196CCB" w:rsidRDefault="00DE5B46">
      <w:pPr>
        <w:pStyle w:val="a5"/>
        <w:numPr>
          <w:ilvl w:val="2"/>
          <w:numId w:val="5"/>
        </w:numPr>
        <w:tabs>
          <w:tab w:val="left" w:pos="1185"/>
          <w:tab w:val="left" w:leader="dot" w:pos="9370"/>
        </w:tabs>
        <w:ind w:right="281" w:firstLine="0"/>
        <w:rPr>
          <w:sz w:val="26"/>
        </w:rPr>
      </w:pPr>
      <w:hyperlink w:anchor="_bookmark14" w:history="1">
        <w:r w:rsidR="0041029C">
          <w:rPr>
            <w:sz w:val="26"/>
          </w:rPr>
          <w:t>Описание централизованной системы горячего водоснабжения с</w:t>
        </w:r>
      </w:hyperlink>
      <w:r w:rsidR="0041029C">
        <w:rPr>
          <w:sz w:val="26"/>
        </w:rPr>
        <w:t xml:space="preserve"> </w:t>
      </w:r>
      <w:hyperlink w:anchor="_bookmark14" w:history="1">
        <w:r w:rsidR="0041029C">
          <w:rPr>
            <w:sz w:val="26"/>
          </w:rPr>
          <w:t>использованием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закрытых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горячего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21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88"/>
          <w:tab w:val="left" w:leader="dot" w:pos="9370"/>
        </w:tabs>
        <w:ind w:right="283" w:firstLine="0"/>
        <w:rPr>
          <w:sz w:val="26"/>
        </w:rPr>
      </w:pPr>
      <w:hyperlink w:anchor="_bookmark15" w:history="1">
        <w:r w:rsidR="0041029C">
          <w:rPr>
            <w:sz w:val="26"/>
          </w:rPr>
          <w:t>Описание существующих технических и технологических решений по</w:t>
        </w:r>
      </w:hyperlink>
      <w:r w:rsidR="0041029C">
        <w:rPr>
          <w:sz w:val="26"/>
        </w:rPr>
        <w:t xml:space="preserve"> </w:t>
      </w:r>
      <w:hyperlink w:anchor="_bookmark15" w:history="1">
        <w:r w:rsidR="0041029C">
          <w:rPr>
            <w:sz w:val="26"/>
          </w:rPr>
          <w:t>предотвращению</w:t>
        </w:r>
        <w:r w:rsidR="0041029C">
          <w:rPr>
            <w:spacing w:val="-8"/>
            <w:sz w:val="26"/>
          </w:rPr>
          <w:t xml:space="preserve"> </w:t>
        </w:r>
        <w:r w:rsidR="0041029C">
          <w:rPr>
            <w:sz w:val="26"/>
          </w:rPr>
          <w:t>замерзания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pacing w:val="-4"/>
            <w:sz w:val="26"/>
          </w:rPr>
          <w:t>воды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21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30"/>
          <w:tab w:val="left" w:leader="dot" w:pos="9370"/>
        </w:tabs>
        <w:ind w:right="282" w:firstLine="0"/>
        <w:rPr>
          <w:sz w:val="26"/>
        </w:rPr>
      </w:pPr>
      <w:hyperlink w:anchor="_bookmark16" w:history="1">
        <w:r w:rsidR="0041029C">
          <w:rPr>
            <w:sz w:val="26"/>
          </w:rPr>
          <w:t>Перечень лиц, владеющих на праве собственности или другом законном</w:t>
        </w:r>
      </w:hyperlink>
      <w:r w:rsidR="0041029C">
        <w:rPr>
          <w:sz w:val="26"/>
        </w:rPr>
        <w:t xml:space="preserve"> </w:t>
      </w:r>
      <w:hyperlink w:anchor="_bookmark16" w:history="1">
        <w:r w:rsidR="0041029C">
          <w:rPr>
            <w:sz w:val="26"/>
          </w:rPr>
          <w:t>основании</w:t>
        </w:r>
        <w:r w:rsidR="0041029C">
          <w:rPr>
            <w:spacing w:val="-11"/>
            <w:sz w:val="26"/>
          </w:rPr>
          <w:t xml:space="preserve"> </w:t>
        </w:r>
        <w:r w:rsidR="0041029C">
          <w:rPr>
            <w:sz w:val="26"/>
          </w:rPr>
          <w:t>объектами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централизованной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21</w:t>
        </w:r>
      </w:hyperlink>
    </w:p>
    <w:p w:rsidR="00196CCB" w:rsidRDefault="00DE5B46">
      <w:pPr>
        <w:pStyle w:val="a5"/>
        <w:numPr>
          <w:ilvl w:val="0"/>
          <w:numId w:val="5"/>
        </w:numPr>
        <w:tabs>
          <w:tab w:val="left" w:pos="545"/>
          <w:tab w:val="left" w:leader="dot" w:pos="9370"/>
        </w:tabs>
        <w:spacing w:line="299" w:lineRule="exact"/>
        <w:ind w:hanging="260"/>
        <w:rPr>
          <w:sz w:val="26"/>
        </w:rPr>
      </w:pPr>
      <w:hyperlink w:anchor="_bookmark17" w:history="1">
        <w:r w:rsidR="0041029C">
          <w:rPr>
            <w:sz w:val="26"/>
          </w:rPr>
          <w:t>Направления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развития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централизованных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22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83"/>
          <w:tab w:val="left" w:leader="dot" w:pos="9370"/>
        </w:tabs>
        <w:ind w:right="282" w:firstLine="0"/>
        <w:rPr>
          <w:sz w:val="26"/>
        </w:rPr>
      </w:pPr>
      <w:hyperlink w:anchor="_bookmark18" w:history="1">
        <w:r w:rsidR="0041029C">
          <w:rPr>
            <w:sz w:val="26"/>
          </w:rPr>
          <w:t>Основные направления, принципы, задачи и плановые значения показателей</w:t>
        </w:r>
      </w:hyperlink>
      <w:r w:rsidR="0041029C">
        <w:rPr>
          <w:sz w:val="26"/>
        </w:rPr>
        <w:t xml:space="preserve"> </w:t>
      </w:r>
      <w:hyperlink w:anchor="_bookmark18" w:history="1">
        <w:r w:rsidR="0041029C">
          <w:rPr>
            <w:sz w:val="26"/>
          </w:rPr>
          <w:t>развития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централизованных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22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29"/>
          <w:tab w:val="left" w:leader="dot" w:pos="9370"/>
        </w:tabs>
        <w:ind w:right="283" w:firstLine="0"/>
        <w:rPr>
          <w:sz w:val="26"/>
        </w:rPr>
      </w:pPr>
      <w:hyperlink w:anchor="_bookmark19" w:history="1">
        <w:r w:rsidR="0041029C">
          <w:rPr>
            <w:sz w:val="26"/>
          </w:rPr>
          <w:t>Различные сценарии развития централизованных систем водоснабжения в</w:t>
        </w:r>
      </w:hyperlink>
      <w:r w:rsidR="0041029C">
        <w:rPr>
          <w:sz w:val="26"/>
        </w:rPr>
        <w:t xml:space="preserve"> </w:t>
      </w:r>
      <w:hyperlink w:anchor="_bookmark19" w:history="1">
        <w:r w:rsidR="0041029C">
          <w:rPr>
            <w:sz w:val="26"/>
          </w:rPr>
          <w:t>зависимости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от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различных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сценариев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развития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поселения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23</w:t>
        </w:r>
      </w:hyperlink>
    </w:p>
    <w:p w:rsidR="00196CCB" w:rsidRDefault="00DE5B46">
      <w:pPr>
        <w:pStyle w:val="a5"/>
        <w:numPr>
          <w:ilvl w:val="0"/>
          <w:numId w:val="5"/>
        </w:numPr>
        <w:tabs>
          <w:tab w:val="left" w:pos="545"/>
          <w:tab w:val="left" w:leader="dot" w:pos="9370"/>
        </w:tabs>
        <w:ind w:hanging="260"/>
        <w:rPr>
          <w:sz w:val="26"/>
        </w:rPr>
      </w:pPr>
      <w:hyperlink w:anchor="_bookmark20" w:history="1">
        <w:r w:rsidR="0041029C">
          <w:rPr>
            <w:sz w:val="26"/>
          </w:rPr>
          <w:t>Баланс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водоснабжения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потребления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горячей,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питьевой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pacing w:val="-4"/>
            <w:sz w:val="26"/>
          </w:rPr>
          <w:t>воды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23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26"/>
          <w:tab w:val="left" w:leader="dot" w:pos="9370"/>
        </w:tabs>
        <w:ind w:right="282" w:firstLine="0"/>
        <w:rPr>
          <w:sz w:val="26"/>
        </w:rPr>
      </w:pPr>
      <w:hyperlink w:anchor="_bookmark21" w:history="1">
        <w:r w:rsidR="0041029C">
          <w:rPr>
            <w:sz w:val="26"/>
          </w:rPr>
          <w:t>Общий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баланс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подачи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реализации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воды,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включая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анализ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оценку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структурных</w:t>
        </w:r>
      </w:hyperlink>
      <w:r w:rsidR="0041029C">
        <w:rPr>
          <w:sz w:val="26"/>
        </w:rPr>
        <w:t xml:space="preserve"> </w:t>
      </w:r>
      <w:hyperlink w:anchor="_bookmark21" w:history="1">
        <w:r w:rsidR="0041029C">
          <w:rPr>
            <w:sz w:val="26"/>
          </w:rPr>
          <w:t>составляющих потерь горячей, питьевой воды при ее производстве и</w:t>
        </w:r>
      </w:hyperlink>
      <w:r w:rsidR="0041029C">
        <w:rPr>
          <w:sz w:val="26"/>
        </w:rPr>
        <w:t xml:space="preserve"> </w:t>
      </w:r>
      <w:hyperlink w:anchor="_bookmark21" w:history="1">
        <w:r w:rsidR="0041029C">
          <w:rPr>
            <w:spacing w:val="-2"/>
            <w:sz w:val="26"/>
          </w:rPr>
          <w:t>транспортировке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23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99"/>
          <w:tab w:val="left" w:leader="dot" w:pos="9370"/>
        </w:tabs>
        <w:ind w:right="284" w:firstLine="0"/>
        <w:rPr>
          <w:sz w:val="26"/>
        </w:rPr>
      </w:pPr>
      <w:hyperlink w:anchor="_bookmark22" w:history="1">
        <w:r w:rsidR="0041029C">
          <w:rPr>
            <w:sz w:val="26"/>
          </w:rPr>
          <w:t>Территориальный баланс подачи питьевой воды по технологическим зонам</w:t>
        </w:r>
      </w:hyperlink>
      <w:r w:rsidR="0041029C">
        <w:rPr>
          <w:sz w:val="26"/>
        </w:rPr>
        <w:t xml:space="preserve"> </w:t>
      </w:r>
      <w:hyperlink w:anchor="_bookmark22" w:history="1">
        <w:r w:rsidR="0041029C">
          <w:rPr>
            <w:sz w:val="26"/>
          </w:rPr>
          <w:t>(годовой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в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сутки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максимального</w:t>
        </w:r>
        <w:r w:rsidR="0041029C">
          <w:rPr>
            <w:spacing w:val="-2"/>
            <w:sz w:val="26"/>
          </w:rPr>
          <w:t xml:space="preserve"> водопотребления)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28</w:t>
        </w:r>
      </w:hyperlink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DE5B46">
      <w:pPr>
        <w:pStyle w:val="a5"/>
        <w:numPr>
          <w:ilvl w:val="1"/>
          <w:numId w:val="5"/>
        </w:numPr>
        <w:tabs>
          <w:tab w:val="left" w:pos="832"/>
          <w:tab w:val="left" w:leader="dot" w:pos="9370"/>
        </w:tabs>
        <w:spacing w:before="79"/>
        <w:ind w:right="280" w:firstLine="0"/>
        <w:rPr>
          <w:sz w:val="26"/>
        </w:rPr>
      </w:pPr>
      <w:hyperlink w:anchor="_bookmark23" w:history="1">
        <w:r w:rsidR="0041029C">
          <w:rPr>
            <w:sz w:val="26"/>
          </w:rPr>
          <w:t>Структурный баланс реализации питьевой воды по группам абонентов с</w:t>
        </w:r>
      </w:hyperlink>
      <w:r w:rsidR="0041029C">
        <w:rPr>
          <w:sz w:val="26"/>
        </w:rPr>
        <w:t xml:space="preserve"> </w:t>
      </w:r>
      <w:hyperlink w:anchor="_bookmark23" w:history="1">
        <w:r w:rsidR="0041029C">
          <w:rPr>
            <w:sz w:val="26"/>
          </w:rPr>
          <w:t>разбивкой на хозяйственно-питьевые нужды населения, производственные нужды</w:t>
        </w:r>
      </w:hyperlink>
      <w:r w:rsidR="0041029C">
        <w:rPr>
          <w:sz w:val="26"/>
        </w:rPr>
        <w:t xml:space="preserve"> </w:t>
      </w:r>
      <w:hyperlink w:anchor="_bookmark23" w:history="1">
        <w:r w:rsidR="0041029C">
          <w:rPr>
            <w:sz w:val="26"/>
          </w:rPr>
          <w:t>юридических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лиц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другие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нужды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 xml:space="preserve">сельского </w:t>
        </w:r>
        <w:r w:rsidR="0041029C">
          <w:rPr>
            <w:spacing w:val="-2"/>
            <w:sz w:val="26"/>
          </w:rPr>
          <w:t>поселения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28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88"/>
          <w:tab w:val="left" w:leader="dot" w:pos="9370"/>
        </w:tabs>
        <w:ind w:right="283" w:firstLine="0"/>
        <w:rPr>
          <w:sz w:val="26"/>
        </w:rPr>
      </w:pPr>
      <w:hyperlink w:anchor="_bookmark24" w:history="1">
        <w:r w:rsidR="0041029C">
          <w:rPr>
            <w:sz w:val="26"/>
          </w:rPr>
          <w:t>Сведения о фактическом потреблении населением питьевой воды исходя из</w:t>
        </w:r>
      </w:hyperlink>
      <w:r w:rsidR="0041029C">
        <w:rPr>
          <w:sz w:val="26"/>
        </w:rPr>
        <w:t xml:space="preserve"> </w:t>
      </w:r>
      <w:hyperlink w:anchor="_bookmark24" w:history="1">
        <w:r w:rsidR="0041029C">
          <w:rPr>
            <w:sz w:val="26"/>
          </w:rPr>
          <w:t>статистических и расчетных данных и сведений о действующих нормативах</w:t>
        </w:r>
      </w:hyperlink>
      <w:r w:rsidR="0041029C">
        <w:rPr>
          <w:sz w:val="26"/>
        </w:rPr>
        <w:t xml:space="preserve"> </w:t>
      </w:r>
      <w:hyperlink w:anchor="_bookmark24" w:history="1">
        <w:r w:rsidR="0041029C">
          <w:rPr>
            <w:sz w:val="26"/>
          </w:rPr>
          <w:t>потребления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коммунальных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услуг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29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25"/>
          <w:tab w:val="left" w:leader="dot" w:pos="9370"/>
        </w:tabs>
        <w:spacing w:before="1"/>
        <w:ind w:right="280" w:firstLine="0"/>
        <w:rPr>
          <w:sz w:val="26"/>
        </w:rPr>
      </w:pPr>
      <w:hyperlink w:anchor="_bookmark25" w:history="1">
        <w:r w:rsidR="0041029C">
          <w:rPr>
            <w:sz w:val="26"/>
          </w:rPr>
          <w:t>Описание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существующей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коммерческого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учета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питьевой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воды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планов</w:t>
        </w:r>
      </w:hyperlink>
      <w:r w:rsidR="0041029C">
        <w:rPr>
          <w:sz w:val="26"/>
        </w:rPr>
        <w:t xml:space="preserve"> </w:t>
      </w:r>
      <w:hyperlink w:anchor="_bookmark25" w:history="1">
        <w:r w:rsidR="0041029C">
          <w:rPr>
            <w:sz w:val="26"/>
          </w:rPr>
          <w:t>по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установке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приборов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pacing w:val="-2"/>
            <w:sz w:val="26"/>
          </w:rPr>
          <w:t>учета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30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99"/>
          <w:tab w:val="left" w:leader="dot" w:pos="9370"/>
        </w:tabs>
        <w:ind w:right="284" w:firstLine="0"/>
        <w:rPr>
          <w:sz w:val="26"/>
        </w:rPr>
      </w:pPr>
      <w:hyperlink w:anchor="_bookmark26" w:history="1">
        <w:r w:rsidR="0041029C">
          <w:rPr>
            <w:sz w:val="26"/>
          </w:rPr>
          <w:t>Анализ резервов и дефицитов производственных мощностей системы</w:t>
        </w:r>
      </w:hyperlink>
      <w:r w:rsidR="0041029C">
        <w:rPr>
          <w:sz w:val="26"/>
        </w:rPr>
        <w:t xml:space="preserve"> </w:t>
      </w:r>
      <w:hyperlink w:anchor="_bookmark26" w:history="1">
        <w:r w:rsidR="0041029C">
          <w:rPr>
            <w:sz w:val="26"/>
          </w:rPr>
          <w:t>водоснабжения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-2"/>
            <w:sz w:val="26"/>
          </w:rPr>
          <w:t xml:space="preserve"> поселения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30</w:t>
        </w:r>
      </w:hyperlink>
    </w:p>
    <w:p w:rsidR="00196CCB" w:rsidRDefault="00DE5B46">
      <w:pPr>
        <w:pStyle w:val="a4"/>
        <w:spacing w:line="299" w:lineRule="exact"/>
        <w:ind w:left="285" w:firstLine="0"/>
      </w:pPr>
      <w:hyperlink w:anchor="_bookmark27" w:history="1">
        <w:r w:rsidR="0041029C">
          <w:t>3</w:t>
        </w:r>
        <w:r w:rsidR="0041029C">
          <w:rPr>
            <w:spacing w:val="-2"/>
          </w:rPr>
          <w:t xml:space="preserve"> </w:t>
        </w:r>
        <w:r w:rsidR="0041029C">
          <w:t>7.</w:t>
        </w:r>
        <w:r w:rsidR="0041029C">
          <w:rPr>
            <w:spacing w:val="9"/>
          </w:rPr>
          <w:t xml:space="preserve"> </w:t>
        </w:r>
        <w:r w:rsidR="0041029C">
          <w:t>Прогнозные</w:t>
        </w:r>
        <w:r w:rsidR="0041029C">
          <w:rPr>
            <w:spacing w:val="9"/>
          </w:rPr>
          <w:t xml:space="preserve"> </w:t>
        </w:r>
        <w:r w:rsidR="0041029C">
          <w:t>балансы</w:t>
        </w:r>
        <w:r w:rsidR="0041029C">
          <w:rPr>
            <w:spacing w:val="9"/>
          </w:rPr>
          <w:t xml:space="preserve"> </w:t>
        </w:r>
        <w:r w:rsidR="0041029C">
          <w:t>потребления</w:t>
        </w:r>
        <w:r w:rsidR="0041029C">
          <w:rPr>
            <w:spacing w:val="9"/>
          </w:rPr>
          <w:t xml:space="preserve"> </w:t>
        </w:r>
        <w:r w:rsidR="0041029C">
          <w:t>горячей,</w:t>
        </w:r>
        <w:r w:rsidR="0041029C">
          <w:rPr>
            <w:spacing w:val="8"/>
          </w:rPr>
          <w:t xml:space="preserve"> </w:t>
        </w:r>
        <w:r w:rsidR="0041029C">
          <w:t>питьевой</w:t>
        </w:r>
        <w:r w:rsidR="0041029C">
          <w:rPr>
            <w:spacing w:val="10"/>
          </w:rPr>
          <w:t xml:space="preserve"> </w:t>
        </w:r>
        <w:r w:rsidR="0041029C">
          <w:t>воды</w:t>
        </w:r>
        <w:r w:rsidR="0041029C">
          <w:rPr>
            <w:spacing w:val="9"/>
          </w:rPr>
          <w:t xml:space="preserve"> </w:t>
        </w:r>
        <w:r w:rsidR="0041029C">
          <w:t>на</w:t>
        </w:r>
        <w:r w:rsidR="0041029C">
          <w:rPr>
            <w:spacing w:val="9"/>
          </w:rPr>
          <w:t xml:space="preserve"> </w:t>
        </w:r>
        <w:r w:rsidR="0041029C">
          <w:t>срок</w:t>
        </w:r>
        <w:r w:rsidR="0041029C">
          <w:rPr>
            <w:spacing w:val="9"/>
          </w:rPr>
          <w:t xml:space="preserve"> </w:t>
        </w:r>
        <w:r w:rsidR="0041029C">
          <w:t>не</w:t>
        </w:r>
        <w:r w:rsidR="0041029C">
          <w:rPr>
            <w:spacing w:val="9"/>
          </w:rPr>
          <w:t xml:space="preserve"> </w:t>
        </w:r>
        <w:r w:rsidR="0041029C">
          <w:t>менее</w:t>
        </w:r>
        <w:r w:rsidR="0041029C">
          <w:rPr>
            <w:spacing w:val="8"/>
          </w:rPr>
          <w:t xml:space="preserve"> </w:t>
        </w:r>
        <w:r w:rsidR="0041029C">
          <w:rPr>
            <w:spacing w:val="-7"/>
          </w:rPr>
          <w:t>10</w:t>
        </w:r>
      </w:hyperlink>
    </w:p>
    <w:p w:rsidR="00196CCB" w:rsidRDefault="00DE5B46">
      <w:pPr>
        <w:pStyle w:val="a4"/>
        <w:tabs>
          <w:tab w:val="left" w:leader="dot" w:pos="9370"/>
        </w:tabs>
        <w:ind w:left="285" w:firstLine="0"/>
      </w:pPr>
      <w:hyperlink w:anchor="_bookmark27" w:history="1">
        <w:r w:rsidR="0041029C">
          <w:t>лет</w:t>
        </w:r>
        <w:r w:rsidR="0041029C">
          <w:rPr>
            <w:spacing w:val="-5"/>
          </w:rPr>
          <w:t xml:space="preserve"> </w:t>
        </w:r>
        <w:r w:rsidR="0041029C">
          <w:t>с</w:t>
        </w:r>
        <w:r w:rsidR="0041029C">
          <w:rPr>
            <w:spacing w:val="-2"/>
          </w:rPr>
          <w:t xml:space="preserve"> </w:t>
        </w:r>
        <w:r w:rsidR="0041029C">
          <w:t>учетом</w:t>
        </w:r>
        <w:r w:rsidR="0041029C">
          <w:rPr>
            <w:spacing w:val="-2"/>
          </w:rPr>
          <w:t xml:space="preserve"> </w:t>
        </w:r>
        <w:r w:rsidR="0041029C">
          <w:t>различных</w:t>
        </w:r>
        <w:r w:rsidR="0041029C">
          <w:rPr>
            <w:spacing w:val="-1"/>
          </w:rPr>
          <w:t xml:space="preserve"> </w:t>
        </w:r>
        <w:r w:rsidR="0041029C">
          <w:t>сценариев</w:t>
        </w:r>
        <w:r w:rsidR="0041029C">
          <w:rPr>
            <w:spacing w:val="-3"/>
          </w:rPr>
          <w:t xml:space="preserve"> </w:t>
        </w:r>
        <w:r w:rsidR="0041029C">
          <w:t>развития</w:t>
        </w:r>
        <w:r w:rsidR="0041029C">
          <w:rPr>
            <w:spacing w:val="-2"/>
          </w:rPr>
          <w:t xml:space="preserve"> </w:t>
        </w:r>
        <w:r w:rsidR="0041029C">
          <w:t xml:space="preserve">сельского </w:t>
        </w:r>
        <w:r w:rsidR="0041029C">
          <w:rPr>
            <w:spacing w:val="-2"/>
          </w:rPr>
          <w:t>поселения</w:t>
        </w:r>
        <w:r w:rsidR="0041029C">
          <w:tab/>
        </w:r>
        <w:r w:rsidR="0041029C">
          <w:rPr>
            <w:spacing w:val="-5"/>
          </w:rPr>
          <w:t>31</w:t>
        </w:r>
      </w:hyperlink>
    </w:p>
    <w:p w:rsidR="00196CCB" w:rsidRDefault="00DE5B46">
      <w:pPr>
        <w:pStyle w:val="a5"/>
        <w:numPr>
          <w:ilvl w:val="1"/>
          <w:numId w:val="6"/>
        </w:numPr>
        <w:tabs>
          <w:tab w:val="left" w:pos="1024"/>
          <w:tab w:val="left" w:pos="2464"/>
          <w:tab w:val="left" w:pos="4854"/>
          <w:tab w:val="left" w:pos="6143"/>
          <w:tab w:val="left" w:leader="dot" w:pos="9370"/>
        </w:tabs>
        <w:ind w:right="282" w:firstLine="0"/>
        <w:rPr>
          <w:sz w:val="26"/>
        </w:rPr>
      </w:pPr>
      <w:hyperlink w:anchor="_bookmark28" w:history="1">
        <w:r w:rsidR="0041029C">
          <w:rPr>
            <w:spacing w:val="-2"/>
            <w:sz w:val="26"/>
          </w:rPr>
          <w:t>Описание</w:t>
        </w:r>
        <w:r w:rsidR="0041029C">
          <w:rPr>
            <w:sz w:val="26"/>
          </w:rPr>
          <w:tab/>
        </w:r>
        <w:r w:rsidR="0041029C">
          <w:rPr>
            <w:spacing w:val="-2"/>
            <w:sz w:val="26"/>
          </w:rPr>
          <w:t>централизованной</w:t>
        </w:r>
        <w:r w:rsidR="0041029C">
          <w:rPr>
            <w:sz w:val="26"/>
          </w:rPr>
          <w:tab/>
        </w:r>
        <w:r w:rsidR="0041029C">
          <w:rPr>
            <w:spacing w:val="-2"/>
            <w:sz w:val="26"/>
          </w:rPr>
          <w:t>системы</w:t>
        </w:r>
        <w:r w:rsidR="0041029C">
          <w:rPr>
            <w:sz w:val="26"/>
          </w:rPr>
          <w:tab/>
          <w:t>горячего</w:t>
        </w:r>
        <w:r w:rsidR="0041029C">
          <w:rPr>
            <w:spacing w:val="80"/>
            <w:sz w:val="26"/>
          </w:rPr>
          <w:t xml:space="preserve">  </w:t>
        </w:r>
        <w:r w:rsidR="0041029C">
          <w:rPr>
            <w:sz w:val="26"/>
          </w:rPr>
          <w:t>водоснабжения</w:t>
        </w:r>
        <w:r w:rsidR="0041029C">
          <w:rPr>
            <w:spacing w:val="80"/>
            <w:sz w:val="26"/>
          </w:rPr>
          <w:t xml:space="preserve">  </w:t>
        </w:r>
        <w:r w:rsidR="0041029C">
          <w:rPr>
            <w:sz w:val="26"/>
          </w:rPr>
          <w:t>с</w:t>
        </w:r>
      </w:hyperlink>
      <w:r w:rsidR="0041029C">
        <w:rPr>
          <w:sz w:val="26"/>
        </w:rPr>
        <w:t xml:space="preserve"> </w:t>
      </w:r>
      <w:hyperlink w:anchor="_bookmark28" w:history="1">
        <w:r w:rsidR="0041029C">
          <w:rPr>
            <w:sz w:val="26"/>
          </w:rPr>
          <w:t>использованием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закрытых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горячего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32</w:t>
        </w:r>
      </w:hyperlink>
    </w:p>
    <w:p w:rsidR="00196CCB" w:rsidRDefault="00DE5B46">
      <w:pPr>
        <w:pStyle w:val="a5"/>
        <w:numPr>
          <w:ilvl w:val="1"/>
          <w:numId w:val="6"/>
        </w:numPr>
        <w:tabs>
          <w:tab w:val="left" w:pos="771"/>
          <w:tab w:val="left" w:leader="dot" w:pos="9370"/>
        </w:tabs>
        <w:ind w:right="284" w:firstLine="0"/>
        <w:rPr>
          <w:sz w:val="26"/>
        </w:rPr>
      </w:pPr>
      <w:hyperlink w:anchor="_bookmark29" w:history="1">
        <w:r w:rsidR="0041029C">
          <w:rPr>
            <w:sz w:val="26"/>
          </w:rPr>
          <w:t>Сведения о фактическом и ожидаемом потреблении питьевой, технической и</w:t>
        </w:r>
      </w:hyperlink>
      <w:r w:rsidR="0041029C">
        <w:rPr>
          <w:spacing w:val="40"/>
          <w:sz w:val="26"/>
        </w:rPr>
        <w:t xml:space="preserve"> </w:t>
      </w:r>
      <w:hyperlink w:anchor="_bookmark29" w:history="1">
        <w:r w:rsidR="0041029C">
          <w:rPr>
            <w:sz w:val="26"/>
          </w:rPr>
          <w:t>горячей</w:t>
        </w:r>
        <w:r w:rsidR="0041029C">
          <w:rPr>
            <w:spacing w:val="-8"/>
            <w:sz w:val="26"/>
          </w:rPr>
          <w:t xml:space="preserve"> </w:t>
        </w:r>
        <w:r w:rsidR="0041029C">
          <w:rPr>
            <w:spacing w:val="-4"/>
            <w:sz w:val="26"/>
          </w:rPr>
          <w:t>воды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32</w:t>
        </w:r>
      </w:hyperlink>
    </w:p>
    <w:p w:rsidR="00196CCB" w:rsidRDefault="00DE5B46">
      <w:pPr>
        <w:pStyle w:val="a5"/>
        <w:numPr>
          <w:ilvl w:val="1"/>
          <w:numId w:val="6"/>
        </w:numPr>
        <w:tabs>
          <w:tab w:val="left" w:pos="897"/>
          <w:tab w:val="left" w:leader="dot" w:pos="9370"/>
        </w:tabs>
        <w:ind w:right="282" w:firstLine="0"/>
        <w:rPr>
          <w:sz w:val="26"/>
        </w:rPr>
      </w:pPr>
      <w:hyperlink w:anchor="_bookmark30" w:history="1">
        <w:r w:rsidR="0041029C">
          <w:rPr>
            <w:sz w:val="26"/>
          </w:rPr>
          <w:t>Описание территориальной структуры потребления питьевой, технической и</w:t>
        </w:r>
      </w:hyperlink>
      <w:r w:rsidR="0041029C">
        <w:rPr>
          <w:sz w:val="26"/>
        </w:rPr>
        <w:t xml:space="preserve"> </w:t>
      </w:r>
      <w:hyperlink w:anchor="_bookmark30" w:history="1">
        <w:r w:rsidR="0041029C">
          <w:rPr>
            <w:sz w:val="26"/>
          </w:rPr>
          <w:t>горячей воды</w:t>
        </w:r>
        <w:r w:rsidR="0041029C">
          <w:rPr>
            <w:sz w:val="26"/>
          </w:rPr>
          <w:tab/>
        </w:r>
        <w:r w:rsidR="0041029C">
          <w:rPr>
            <w:spacing w:val="-6"/>
            <w:sz w:val="26"/>
          </w:rPr>
          <w:t>32</w:t>
        </w:r>
      </w:hyperlink>
    </w:p>
    <w:p w:rsidR="00196CCB" w:rsidRDefault="00DE5B46">
      <w:pPr>
        <w:pStyle w:val="a5"/>
        <w:numPr>
          <w:ilvl w:val="1"/>
          <w:numId w:val="6"/>
        </w:numPr>
        <w:tabs>
          <w:tab w:val="left" w:pos="879"/>
        </w:tabs>
        <w:spacing w:line="299" w:lineRule="exact"/>
        <w:ind w:left="879" w:hanging="594"/>
        <w:rPr>
          <w:sz w:val="26"/>
        </w:rPr>
      </w:pPr>
      <w:hyperlink w:anchor="_bookmark32" w:history="1">
        <w:r w:rsidR="0041029C">
          <w:rPr>
            <w:sz w:val="26"/>
          </w:rPr>
          <w:t>Прогноз</w:t>
        </w:r>
        <w:r w:rsidR="0041029C">
          <w:rPr>
            <w:spacing w:val="3"/>
            <w:sz w:val="26"/>
          </w:rPr>
          <w:t xml:space="preserve"> </w:t>
        </w:r>
        <w:r w:rsidR="0041029C">
          <w:rPr>
            <w:sz w:val="26"/>
          </w:rPr>
          <w:t>распределения</w:t>
        </w:r>
        <w:r w:rsidR="0041029C">
          <w:rPr>
            <w:spacing w:val="7"/>
            <w:sz w:val="26"/>
          </w:rPr>
          <w:t xml:space="preserve"> </w:t>
        </w:r>
        <w:r w:rsidR="0041029C">
          <w:rPr>
            <w:sz w:val="26"/>
          </w:rPr>
          <w:t>расходов</w:t>
        </w:r>
        <w:r w:rsidR="0041029C">
          <w:rPr>
            <w:spacing w:val="6"/>
            <w:sz w:val="26"/>
          </w:rPr>
          <w:t xml:space="preserve"> </w:t>
        </w:r>
        <w:r w:rsidR="0041029C">
          <w:rPr>
            <w:sz w:val="26"/>
          </w:rPr>
          <w:t>воды</w:t>
        </w:r>
        <w:r w:rsidR="0041029C">
          <w:rPr>
            <w:spacing w:val="7"/>
            <w:sz w:val="26"/>
          </w:rPr>
          <w:t xml:space="preserve"> </w:t>
        </w:r>
        <w:r w:rsidR="0041029C">
          <w:rPr>
            <w:sz w:val="26"/>
          </w:rPr>
          <w:t>на</w:t>
        </w:r>
        <w:r w:rsidR="0041029C">
          <w:rPr>
            <w:spacing w:val="6"/>
            <w:sz w:val="26"/>
          </w:rPr>
          <w:t xml:space="preserve"> </w:t>
        </w:r>
        <w:r w:rsidR="0041029C">
          <w:rPr>
            <w:sz w:val="26"/>
          </w:rPr>
          <w:t>водоснабжение</w:t>
        </w:r>
        <w:r w:rsidR="0041029C">
          <w:rPr>
            <w:spacing w:val="5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7"/>
            <w:sz w:val="26"/>
          </w:rPr>
          <w:t xml:space="preserve"> </w:t>
        </w:r>
        <w:r w:rsidR="0041029C">
          <w:rPr>
            <w:sz w:val="26"/>
          </w:rPr>
          <w:t>типам</w:t>
        </w:r>
        <w:r w:rsidR="0041029C">
          <w:rPr>
            <w:spacing w:val="6"/>
            <w:sz w:val="26"/>
          </w:rPr>
          <w:t xml:space="preserve"> </w:t>
        </w:r>
        <w:r w:rsidR="0041029C">
          <w:rPr>
            <w:spacing w:val="-2"/>
            <w:sz w:val="26"/>
          </w:rPr>
          <w:t>абонентов</w:t>
        </w:r>
      </w:hyperlink>
    </w:p>
    <w:p w:rsidR="00196CCB" w:rsidRDefault="00DE5B46">
      <w:pPr>
        <w:pStyle w:val="a4"/>
        <w:tabs>
          <w:tab w:val="left" w:leader="dot" w:pos="9370"/>
        </w:tabs>
        <w:ind w:left="333" w:firstLine="0"/>
        <w:jc w:val="left"/>
      </w:pPr>
      <w:hyperlink w:anchor="_bookmark32" w:history="1">
        <w:r w:rsidR="0041029C">
          <w:rPr>
            <w:spacing w:val="-10"/>
          </w:rPr>
          <w:t>.</w:t>
        </w:r>
        <w:r w:rsidR="0041029C">
          <w:tab/>
        </w:r>
        <w:r w:rsidR="0041029C">
          <w:rPr>
            <w:spacing w:val="-5"/>
          </w:rPr>
          <w:t>33</w:t>
        </w:r>
      </w:hyperlink>
    </w:p>
    <w:p w:rsidR="00196CCB" w:rsidRDefault="00DE5B46">
      <w:pPr>
        <w:pStyle w:val="a5"/>
        <w:numPr>
          <w:ilvl w:val="1"/>
          <w:numId w:val="6"/>
        </w:numPr>
        <w:tabs>
          <w:tab w:val="left" w:pos="953"/>
          <w:tab w:val="left" w:leader="dot" w:pos="9370"/>
        </w:tabs>
        <w:ind w:right="284" w:firstLine="0"/>
        <w:rPr>
          <w:sz w:val="26"/>
        </w:rPr>
      </w:pPr>
      <w:hyperlink w:anchor="_bookmark33" w:history="1">
        <w:r w:rsidR="0041029C">
          <w:rPr>
            <w:sz w:val="26"/>
          </w:rPr>
          <w:t>Сведения о фактических и планируемых потерях питьевой воды при ее</w:t>
        </w:r>
      </w:hyperlink>
      <w:r w:rsidR="0041029C">
        <w:rPr>
          <w:sz w:val="26"/>
        </w:rPr>
        <w:t xml:space="preserve"> </w:t>
      </w:r>
      <w:hyperlink w:anchor="_bookmark33" w:history="1">
        <w:r w:rsidR="0041029C">
          <w:rPr>
            <w:spacing w:val="-2"/>
            <w:sz w:val="26"/>
          </w:rPr>
          <w:t>транспортировке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37</w:t>
        </w:r>
      </w:hyperlink>
    </w:p>
    <w:p w:rsidR="00196CCB" w:rsidRDefault="00DE5B46">
      <w:pPr>
        <w:pStyle w:val="a5"/>
        <w:numPr>
          <w:ilvl w:val="1"/>
          <w:numId w:val="6"/>
        </w:numPr>
        <w:tabs>
          <w:tab w:val="left" w:pos="870"/>
          <w:tab w:val="left" w:leader="dot" w:pos="9370"/>
        </w:tabs>
        <w:spacing w:line="299" w:lineRule="exact"/>
        <w:ind w:left="870" w:hanging="585"/>
        <w:rPr>
          <w:sz w:val="26"/>
        </w:rPr>
      </w:pPr>
      <w:hyperlink w:anchor="_bookmark34" w:history="1">
        <w:r w:rsidR="0041029C">
          <w:rPr>
            <w:sz w:val="26"/>
          </w:rPr>
          <w:t>Перспективные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балансы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водоснабжения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2"/>
            <w:sz w:val="26"/>
          </w:rPr>
          <w:t xml:space="preserve"> 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37</w:t>
        </w:r>
      </w:hyperlink>
    </w:p>
    <w:p w:rsidR="00196CCB" w:rsidRDefault="00DE5B46">
      <w:pPr>
        <w:pStyle w:val="a5"/>
        <w:numPr>
          <w:ilvl w:val="1"/>
          <w:numId w:val="6"/>
        </w:numPr>
        <w:tabs>
          <w:tab w:val="left" w:pos="870"/>
          <w:tab w:val="left" w:leader="dot" w:pos="9370"/>
        </w:tabs>
        <w:spacing w:before="1"/>
        <w:ind w:left="870" w:hanging="585"/>
        <w:rPr>
          <w:sz w:val="26"/>
        </w:rPr>
      </w:pPr>
      <w:hyperlink w:anchor="_bookmark35" w:history="1">
        <w:r w:rsidR="0041029C">
          <w:rPr>
            <w:sz w:val="26"/>
          </w:rPr>
          <w:t>Расчет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требуемой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мощности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водозаборных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очистных</w:t>
        </w:r>
        <w:r w:rsidR="0041029C">
          <w:rPr>
            <w:spacing w:val="-2"/>
            <w:sz w:val="26"/>
          </w:rPr>
          <w:t xml:space="preserve"> сооружений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37</w:t>
        </w:r>
      </w:hyperlink>
    </w:p>
    <w:p w:rsidR="00196CCB" w:rsidRDefault="00DE5B46">
      <w:pPr>
        <w:pStyle w:val="a5"/>
        <w:numPr>
          <w:ilvl w:val="1"/>
          <w:numId w:val="6"/>
        </w:numPr>
        <w:tabs>
          <w:tab w:val="left" w:pos="990"/>
          <w:tab w:val="left" w:leader="dot" w:pos="9370"/>
        </w:tabs>
        <w:ind w:right="282" w:firstLine="0"/>
        <w:rPr>
          <w:sz w:val="26"/>
        </w:rPr>
      </w:pPr>
      <w:hyperlink w:anchor="_bookmark36" w:history="1">
        <w:r w:rsidR="0041029C">
          <w:rPr>
            <w:sz w:val="26"/>
          </w:rPr>
          <w:t>Наименование организации, которая наделена статусом гарантирующей</w:t>
        </w:r>
      </w:hyperlink>
      <w:r w:rsidR="0041029C">
        <w:rPr>
          <w:sz w:val="26"/>
        </w:rPr>
        <w:t xml:space="preserve"> </w:t>
      </w:r>
      <w:hyperlink w:anchor="_bookmark36" w:history="1">
        <w:r w:rsidR="0041029C">
          <w:rPr>
            <w:spacing w:val="-2"/>
            <w:sz w:val="26"/>
          </w:rPr>
          <w:t>организации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37</w:t>
        </w:r>
      </w:hyperlink>
    </w:p>
    <w:p w:rsidR="00196CCB" w:rsidRDefault="00DE5B46">
      <w:pPr>
        <w:pStyle w:val="a5"/>
        <w:numPr>
          <w:ilvl w:val="0"/>
          <w:numId w:val="5"/>
        </w:numPr>
        <w:tabs>
          <w:tab w:val="left" w:pos="668"/>
          <w:tab w:val="left" w:leader="dot" w:pos="9370"/>
        </w:tabs>
        <w:ind w:left="285" w:right="283" w:firstLine="0"/>
        <w:rPr>
          <w:sz w:val="26"/>
        </w:rPr>
      </w:pPr>
      <w:hyperlink w:anchor="_bookmark37" w:history="1">
        <w:r w:rsidR="0041029C">
          <w:rPr>
            <w:sz w:val="26"/>
          </w:rPr>
          <w:t>Предложения по строительству, реконструкции и модернизации объектов</w:t>
        </w:r>
      </w:hyperlink>
      <w:r w:rsidR="0041029C">
        <w:rPr>
          <w:sz w:val="26"/>
        </w:rPr>
        <w:t xml:space="preserve"> </w:t>
      </w:r>
      <w:hyperlink w:anchor="_bookmark37" w:history="1">
        <w:r w:rsidR="0041029C">
          <w:rPr>
            <w:sz w:val="26"/>
          </w:rPr>
          <w:t>централизованных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37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59"/>
          <w:tab w:val="left" w:leader="dot" w:pos="9370"/>
        </w:tabs>
        <w:ind w:right="283" w:firstLine="0"/>
        <w:rPr>
          <w:sz w:val="26"/>
        </w:rPr>
      </w:pPr>
      <w:hyperlink w:anchor="_bookmark38" w:history="1">
        <w:r w:rsidR="0041029C">
          <w:rPr>
            <w:sz w:val="26"/>
          </w:rPr>
          <w:t>Перечень основных мероприятий по реализации схем водоснабжения с</w:t>
        </w:r>
      </w:hyperlink>
      <w:r w:rsidR="0041029C">
        <w:rPr>
          <w:sz w:val="26"/>
        </w:rPr>
        <w:t xml:space="preserve"> </w:t>
      </w:r>
      <w:hyperlink w:anchor="_bookmark38" w:history="1">
        <w:r w:rsidR="0041029C">
          <w:rPr>
            <w:sz w:val="26"/>
          </w:rPr>
          <w:t>разбивкой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pacing w:val="-4"/>
            <w:sz w:val="26"/>
          </w:rPr>
          <w:t>годам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37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91"/>
          <w:tab w:val="left" w:leader="dot" w:pos="9370"/>
        </w:tabs>
        <w:ind w:right="284" w:firstLine="0"/>
        <w:rPr>
          <w:sz w:val="26"/>
        </w:rPr>
      </w:pPr>
      <w:hyperlink w:anchor="_bookmark39" w:history="1">
        <w:r w:rsidR="0041029C">
          <w:rPr>
            <w:sz w:val="26"/>
          </w:rPr>
          <w:t>Технические обоснования основных мероприятий по реализации схем</w:t>
        </w:r>
      </w:hyperlink>
      <w:r w:rsidR="0041029C">
        <w:rPr>
          <w:sz w:val="26"/>
        </w:rPr>
        <w:t xml:space="preserve"> </w:t>
      </w:r>
      <w:hyperlink w:anchor="_bookmark39" w:history="1"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41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50"/>
          <w:tab w:val="left" w:leader="dot" w:pos="9370"/>
        </w:tabs>
        <w:ind w:right="286" w:firstLine="0"/>
        <w:rPr>
          <w:sz w:val="26"/>
        </w:rPr>
      </w:pPr>
      <w:hyperlink w:anchor="_bookmark40" w:history="1">
        <w:r w:rsidR="0041029C">
          <w:rPr>
            <w:sz w:val="26"/>
          </w:rPr>
          <w:t>Сведения о вновь строящихся, реконструируемых и предлагаемых к выводу из</w:t>
        </w:r>
      </w:hyperlink>
      <w:r w:rsidR="0041029C">
        <w:rPr>
          <w:sz w:val="26"/>
        </w:rPr>
        <w:t xml:space="preserve"> </w:t>
      </w:r>
      <w:hyperlink w:anchor="_bookmark40" w:history="1">
        <w:r w:rsidR="0041029C">
          <w:rPr>
            <w:sz w:val="26"/>
          </w:rPr>
          <w:t>эксплуатации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объектах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43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26"/>
          <w:tab w:val="left" w:leader="dot" w:pos="9370"/>
        </w:tabs>
        <w:ind w:right="283" w:firstLine="0"/>
        <w:rPr>
          <w:sz w:val="26"/>
        </w:rPr>
      </w:pPr>
      <w:hyperlink w:anchor="_bookmark41" w:history="1">
        <w:r w:rsidR="0041029C">
          <w:rPr>
            <w:sz w:val="26"/>
          </w:rPr>
          <w:t>Сведения о развитии систем диспетчеризации, телемеханизации и систем</w:t>
        </w:r>
      </w:hyperlink>
      <w:r w:rsidR="0041029C">
        <w:rPr>
          <w:sz w:val="26"/>
        </w:rPr>
        <w:t xml:space="preserve"> </w:t>
      </w:r>
      <w:hyperlink w:anchor="_bookmark41" w:history="1">
        <w:r w:rsidR="0041029C">
          <w:rPr>
            <w:sz w:val="26"/>
          </w:rPr>
          <w:t>управления режимами водоснабжения на объектах организаций, осуществляющих</w:t>
        </w:r>
      </w:hyperlink>
      <w:r w:rsidR="0041029C">
        <w:rPr>
          <w:sz w:val="26"/>
        </w:rPr>
        <w:t xml:space="preserve"> </w:t>
      </w:r>
      <w:hyperlink w:anchor="_bookmark41" w:history="1">
        <w:r w:rsidR="0041029C">
          <w:rPr>
            <w:spacing w:val="-2"/>
            <w:sz w:val="26"/>
          </w:rPr>
          <w:t>водоснабжение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43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94"/>
        </w:tabs>
        <w:ind w:right="284" w:firstLine="0"/>
        <w:rPr>
          <w:sz w:val="26"/>
        </w:rPr>
      </w:pPr>
      <w:hyperlink w:anchor="_bookmark42" w:history="1">
        <w:r w:rsidR="0041029C">
          <w:rPr>
            <w:sz w:val="26"/>
          </w:rPr>
          <w:t>Сведения об оснащенности зданий, строений, сооружений приборами учета</w:t>
        </w:r>
      </w:hyperlink>
      <w:r w:rsidR="0041029C">
        <w:rPr>
          <w:sz w:val="26"/>
        </w:rPr>
        <w:t xml:space="preserve"> </w:t>
      </w:r>
      <w:hyperlink w:anchor="_bookmark42" w:history="1">
        <w:r w:rsidR="0041029C">
          <w:rPr>
            <w:sz w:val="26"/>
          </w:rPr>
          <w:t>воды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применении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при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осуществлении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расчетов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за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потребленную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воду</w:t>
        </w:r>
        <w:r w:rsidR="0041029C">
          <w:rPr>
            <w:spacing w:val="80"/>
            <w:w w:val="150"/>
            <w:sz w:val="26"/>
          </w:rPr>
          <w:t xml:space="preserve">    </w:t>
        </w:r>
        <w:r w:rsidR="0041029C">
          <w:rPr>
            <w:sz w:val="26"/>
          </w:rPr>
          <w:t>44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62"/>
          <w:tab w:val="left" w:leader="dot" w:pos="9370"/>
        </w:tabs>
        <w:ind w:right="284" w:firstLine="0"/>
        <w:rPr>
          <w:sz w:val="26"/>
        </w:rPr>
      </w:pPr>
      <w:hyperlink w:anchor="_bookmark43" w:history="1">
        <w:r w:rsidR="0041029C">
          <w:rPr>
            <w:sz w:val="26"/>
          </w:rPr>
          <w:t>Описание вариантов маршрутов прохождения трубопроводов (трасс) по</w:t>
        </w:r>
      </w:hyperlink>
      <w:r w:rsidR="0041029C">
        <w:rPr>
          <w:sz w:val="26"/>
        </w:rPr>
        <w:t xml:space="preserve"> </w:t>
      </w:r>
      <w:hyperlink w:anchor="_bookmark43" w:history="1">
        <w:r w:rsidR="0041029C">
          <w:rPr>
            <w:sz w:val="26"/>
          </w:rPr>
          <w:t>территории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поселения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их</w:t>
        </w:r>
        <w:r w:rsidR="0041029C">
          <w:rPr>
            <w:spacing w:val="-2"/>
            <w:sz w:val="26"/>
          </w:rPr>
          <w:t xml:space="preserve"> обоснование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44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935"/>
          <w:tab w:val="left" w:leader="dot" w:pos="9370"/>
        </w:tabs>
        <w:ind w:right="283" w:firstLine="0"/>
        <w:rPr>
          <w:sz w:val="26"/>
        </w:rPr>
      </w:pPr>
      <w:hyperlink w:anchor="_bookmark44" w:history="1">
        <w:r w:rsidR="0041029C">
          <w:rPr>
            <w:sz w:val="26"/>
          </w:rPr>
          <w:t>Рекомендации о месте размещения насосных станций, резервуаров,</w:t>
        </w:r>
      </w:hyperlink>
      <w:r w:rsidR="0041029C">
        <w:rPr>
          <w:sz w:val="26"/>
        </w:rPr>
        <w:t xml:space="preserve"> </w:t>
      </w:r>
      <w:hyperlink w:anchor="_bookmark44" w:history="1">
        <w:r w:rsidR="0041029C">
          <w:rPr>
            <w:sz w:val="26"/>
          </w:rPr>
          <w:t>водонапорных</w:t>
        </w:r>
        <w:r w:rsidR="0041029C">
          <w:rPr>
            <w:spacing w:val="-2"/>
            <w:sz w:val="26"/>
          </w:rPr>
          <w:t xml:space="preserve"> башен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45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05"/>
          <w:tab w:val="left" w:leader="dot" w:pos="9370"/>
        </w:tabs>
        <w:ind w:right="283" w:firstLine="0"/>
        <w:rPr>
          <w:sz w:val="26"/>
        </w:rPr>
      </w:pPr>
      <w:hyperlink w:anchor="_bookmark45" w:history="1">
        <w:r w:rsidR="0041029C">
          <w:rPr>
            <w:sz w:val="26"/>
          </w:rPr>
          <w:t>Границы планируемых зон размещения объектов централизованных систем</w:t>
        </w:r>
      </w:hyperlink>
      <w:r w:rsidR="0041029C">
        <w:rPr>
          <w:sz w:val="26"/>
        </w:rPr>
        <w:t xml:space="preserve"> </w:t>
      </w:r>
      <w:hyperlink w:anchor="_bookmark45" w:history="1">
        <w:r w:rsidR="0041029C">
          <w:rPr>
            <w:sz w:val="26"/>
          </w:rPr>
          <w:t>холодного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46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94"/>
          <w:tab w:val="left" w:leader="dot" w:pos="9370"/>
        </w:tabs>
        <w:ind w:right="283" w:firstLine="0"/>
        <w:rPr>
          <w:sz w:val="26"/>
        </w:rPr>
      </w:pPr>
      <w:hyperlink w:anchor="_bookmark46" w:history="1">
        <w:r w:rsidR="0041029C">
          <w:rPr>
            <w:sz w:val="26"/>
          </w:rPr>
          <w:t>Карты (схемы) существующего и планируемого размещения объектов</w:t>
        </w:r>
      </w:hyperlink>
      <w:r w:rsidR="0041029C">
        <w:rPr>
          <w:sz w:val="26"/>
        </w:rPr>
        <w:t xml:space="preserve"> </w:t>
      </w:r>
      <w:hyperlink w:anchor="_bookmark46" w:history="1">
        <w:r w:rsidR="0041029C">
          <w:rPr>
            <w:sz w:val="26"/>
          </w:rPr>
          <w:t>централизованных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холодного</w:t>
        </w:r>
        <w:r w:rsidR="0041029C">
          <w:rPr>
            <w:spacing w:val="-2"/>
            <w:sz w:val="26"/>
          </w:rPr>
          <w:t xml:space="preserve"> 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46</w:t>
        </w:r>
      </w:hyperlink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DE5B46">
      <w:pPr>
        <w:pStyle w:val="a5"/>
        <w:numPr>
          <w:ilvl w:val="0"/>
          <w:numId w:val="5"/>
        </w:numPr>
        <w:tabs>
          <w:tab w:val="left" w:pos="678"/>
          <w:tab w:val="left" w:leader="dot" w:pos="9370"/>
        </w:tabs>
        <w:spacing w:before="79"/>
        <w:ind w:left="285" w:right="284" w:firstLine="0"/>
        <w:rPr>
          <w:sz w:val="26"/>
        </w:rPr>
      </w:pPr>
      <w:hyperlink w:anchor="_bookmark47" w:history="1">
        <w:r w:rsidR="0041029C">
          <w:rPr>
            <w:sz w:val="26"/>
          </w:rPr>
          <w:t>Экологические аспекты мероприятий по строительству, реконструкции и</w:t>
        </w:r>
      </w:hyperlink>
      <w:r w:rsidR="0041029C">
        <w:rPr>
          <w:sz w:val="26"/>
        </w:rPr>
        <w:t xml:space="preserve"> </w:t>
      </w:r>
      <w:hyperlink w:anchor="_bookmark47" w:history="1">
        <w:r w:rsidR="0041029C">
          <w:rPr>
            <w:sz w:val="26"/>
          </w:rPr>
          <w:t>модернизации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объектов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централизованных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46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06"/>
          <w:tab w:val="left" w:leader="dot" w:pos="9370"/>
        </w:tabs>
        <w:ind w:right="281" w:firstLine="0"/>
        <w:rPr>
          <w:sz w:val="26"/>
        </w:rPr>
      </w:pPr>
      <w:hyperlink w:anchor="_bookmark48" w:history="1">
        <w:r w:rsidR="0041029C">
          <w:rPr>
            <w:sz w:val="26"/>
          </w:rPr>
          <w:t>Предотвращение вредного воздействия на водный бассейн предлагаемых к</w:t>
        </w:r>
      </w:hyperlink>
      <w:r w:rsidR="0041029C">
        <w:rPr>
          <w:sz w:val="26"/>
        </w:rPr>
        <w:t xml:space="preserve"> </w:t>
      </w:r>
      <w:hyperlink w:anchor="_bookmark48" w:history="1">
        <w:r w:rsidR="0041029C">
          <w:rPr>
            <w:sz w:val="26"/>
          </w:rPr>
          <w:t>строительству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реконструкции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объектов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централизованных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водоснабжения</w:t>
        </w:r>
      </w:hyperlink>
      <w:r w:rsidR="0041029C">
        <w:rPr>
          <w:sz w:val="26"/>
        </w:rPr>
        <w:t xml:space="preserve"> </w:t>
      </w:r>
      <w:hyperlink w:anchor="_bookmark48" w:history="1">
        <w:r w:rsidR="0041029C">
          <w:rPr>
            <w:sz w:val="26"/>
          </w:rPr>
          <w:t>при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сбросе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(утилизации)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промывных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pacing w:val="-5"/>
            <w:sz w:val="26"/>
          </w:rPr>
          <w:t>вод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46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53"/>
          <w:tab w:val="left" w:leader="dot" w:pos="9370"/>
        </w:tabs>
        <w:ind w:right="282" w:firstLine="0"/>
        <w:rPr>
          <w:sz w:val="26"/>
        </w:rPr>
      </w:pPr>
      <w:hyperlink w:anchor="_bookmark49" w:history="1">
        <w:r w:rsidR="0041029C">
          <w:rPr>
            <w:sz w:val="26"/>
          </w:rPr>
          <w:t>Предотвращение вредного воздействия на окружающую среду при реализации</w:t>
        </w:r>
      </w:hyperlink>
      <w:r w:rsidR="0041029C">
        <w:rPr>
          <w:sz w:val="26"/>
        </w:rPr>
        <w:t xml:space="preserve"> </w:t>
      </w:r>
      <w:hyperlink w:anchor="_bookmark49" w:history="1">
        <w:r w:rsidR="0041029C">
          <w:rPr>
            <w:sz w:val="26"/>
          </w:rPr>
          <w:t>мероприятий по снабжению и хранению химических реагентов, используемых в</w:t>
        </w:r>
      </w:hyperlink>
      <w:r w:rsidR="0041029C">
        <w:rPr>
          <w:sz w:val="26"/>
        </w:rPr>
        <w:t xml:space="preserve"> </w:t>
      </w:r>
      <w:hyperlink w:anchor="_bookmark49" w:history="1">
        <w:r w:rsidR="0041029C">
          <w:rPr>
            <w:spacing w:val="-2"/>
            <w:sz w:val="26"/>
          </w:rPr>
          <w:t>водоподготовке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47</w:t>
        </w:r>
      </w:hyperlink>
    </w:p>
    <w:p w:rsidR="00196CCB" w:rsidRDefault="00DE5B46">
      <w:pPr>
        <w:pStyle w:val="a5"/>
        <w:numPr>
          <w:ilvl w:val="0"/>
          <w:numId w:val="5"/>
        </w:numPr>
        <w:tabs>
          <w:tab w:val="left" w:pos="633"/>
          <w:tab w:val="left" w:leader="dot" w:pos="9370"/>
        </w:tabs>
        <w:ind w:left="285" w:right="284" w:firstLine="0"/>
        <w:rPr>
          <w:sz w:val="26"/>
        </w:rPr>
      </w:pPr>
      <w:hyperlink w:anchor="_bookmark50" w:history="1">
        <w:r w:rsidR="0041029C">
          <w:rPr>
            <w:sz w:val="26"/>
          </w:rPr>
          <w:t>Оценка объемов капитальных вложений в строительство, реконструкцию и</w:t>
        </w:r>
      </w:hyperlink>
      <w:r w:rsidR="0041029C">
        <w:rPr>
          <w:sz w:val="26"/>
        </w:rPr>
        <w:t xml:space="preserve"> </w:t>
      </w:r>
      <w:hyperlink w:anchor="_bookmark50" w:history="1">
        <w:r w:rsidR="0041029C">
          <w:rPr>
            <w:sz w:val="26"/>
          </w:rPr>
          <w:t>модернизацию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объектов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централизованных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систем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48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757"/>
        </w:tabs>
        <w:spacing w:line="299" w:lineRule="exact"/>
        <w:ind w:left="757" w:hanging="472"/>
        <w:rPr>
          <w:sz w:val="26"/>
        </w:rPr>
      </w:pPr>
      <w:hyperlink w:anchor="_bookmark51" w:history="1">
        <w:r w:rsidR="0041029C">
          <w:rPr>
            <w:sz w:val="26"/>
          </w:rPr>
          <w:t>Оценка</w:t>
        </w:r>
        <w:r w:rsidR="0041029C">
          <w:rPr>
            <w:spacing w:val="13"/>
            <w:sz w:val="26"/>
          </w:rPr>
          <w:t xml:space="preserve"> </w:t>
        </w:r>
        <w:r w:rsidR="0041029C">
          <w:rPr>
            <w:sz w:val="26"/>
          </w:rPr>
          <w:t>стоимости</w:t>
        </w:r>
        <w:r w:rsidR="0041029C">
          <w:rPr>
            <w:spacing w:val="13"/>
            <w:sz w:val="26"/>
          </w:rPr>
          <w:t xml:space="preserve"> </w:t>
        </w:r>
        <w:r w:rsidR="0041029C">
          <w:rPr>
            <w:sz w:val="26"/>
          </w:rPr>
          <w:t>основных</w:t>
        </w:r>
        <w:r w:rsidR="0041029C">
          <w:rPr>
            <w:spacing w:val="14"/>
            <w:sz w:val="26"/>
          </w:rPr>
          <w:t xml:space="preserve"> </w:t>
        </w:r>
        <w:r w:rsidR="0041029C">
          <w:rPr>
            <w:sz w:val="26"/>
          </w:rPr>
          <w:t>мероприятий</w:t>
        </w:r>
        <w:r w:rsidR="0041029C">
          <w:rPr>
            <w:spacing w:val="13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13"/>
            <w:sz w:val="26"/>
          </w:rPr>
          <w:t xml:space="preserve"> </w:t>
        </w:r>
        <w:r w:rsidR="0041029C">
          <w:rPr>
            <w:sz w:val="26"/>
          </w:rPr>
          <w:t>реализации</w:t>
        </w:r>
        <w:r w:rsidR="0041029C">
          <w:rPr>
            <w:spacing w:val="13"/>
            <w:sz w:val="26"/>
          </w:rPr>
          <w:t xml:space="preserve"> </w:t>
        </w:r>
        <w:r w:rsidR="0041029C">
          <w:rPr>
            <w:sz w:val="26"/>
          </w:rPr>
          <w:t>схем</w:t>
        </w:r>
        <w:r w:rsidR="0041029C">
          <w:rPr>
            <w:spacing w:val="14"/>
            <w:sz w:val="26"/>
          </w:rPr>
          <w:t xml:space="preserve"> </w:t>
        </w:r>
        <w:r w:rsidR="0041029C">
          <w:rPr>
            <w:spacing w:val="-2"/>
            <w:sz w:val="26"/>
          </w:rPr>
          <w:t>водоснабжения</w:t>
        </w:r>
      </w:hyperlink>
    </w:p>
    <w:p w:rsidR="00196CCB" w:rsidRDefault="00DE5B46">
      <w:pPr>
        <w:pStyle w:val="a4"/>
        <w:tabs>
          <w:tab w:val="left" w:leader="dot" w:pos="9370"/>
        </w:tabs>
        <w:ind w:left="333" w:firstLine="0"/>
      </w:pPr>
      <w:hyperlink w:anchor="_bookmark51" w:history="1">
        <w:r w:rsidR="0041029C">
          <w:rPr>
            <w:spacing w:val="-10"/>
          </w:rPr>
          <w:t>.</w:t>
        </w:r>
        <w:r w:rsidR="0041029C">
          <w:tab/>
        </w:r>
        <w:r w:rsidR="0041029C">
          <w:rPr>
            <w:spacing w:val="-5"/>
          </w:rPr>
          <w:t>48</w:t>
        </w:r>
      </w:hyperlink>
    </w:p>
    <w:p w:rsidR="00196CCB" w:rsidRDefault="00DE5B46">
      <w:pPr>
        <w:pStyle w:val="a5"/>
        <w:numPr>
          <w:ilvl w:val="1"/>
          <w:numId w:val="5"/>
        </w:numPr>
        <w:tabs>
          <w:tab w:val="left" w:pos="817"/>
          <w:tab w:val="left" w:leader="dot" w:pos="9370"/>
        </w:tabs>
        <w:ind w:right="284" w:firstLine="0"/>
        <w:rPr>
          <w:sz w:val="26"/>
        </w:rPr>
      </w:pPr>
      <w:hyperlink w:anchor="_bookmark52" w:history="1">
        <w:r w:rsidR="0041029C">
          <w:rPr>
            <w:sz w:val="26"/>
          </w:rPr>
          <w:t>Оценка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величины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необходимых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капитальных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вложений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в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строительство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и</w:t>
        </w:r>
      </w:hyperlink>
      <w:r w:rsidR="0041029C">
        <w:rPr>
          <w:spacing w:val="40"/>
          <w:sz w:val="26"/>
        </w:rPr>
        <w:t xml:space="preserve"> </w:t>
      </w:r>
      <w:hyperlink w:anchor="_bookmark52" w:history="1">
        <w:r w:rsidR="0041029C">
          <w:rPr>
            <w:sz w:val="26"/>
          </w:rPr>
          <w:t>реконструкцию объектов централизованных систем водоснабжения</w:t>
        </w:r>
        <w:r w:rsidR="0041029C">
          <w:rPr>
            <w:sz w:val="26"/>
          </w:rPr>
          <w:tab/>
        </w:r>
        <w:r w:rsidR="0041029C">
          <w:rPr>
            <w:spacing w:val="-6"/>
            <w:sz w:val="26"/>
          </w:rPr>
          <w:t>49</w:t>
        </w:r>
      </w:hyperlink>
    </w:p>
    <w:p w:rsidR="00196CCB" w:rsidRDefault="00DE5B46">
      <w:pPr>
        <w:pStyle w:val="a5"/>
        <w:numPr>
          <w:ilvl w:val="0"/>
          <w:numId w:val="5"/>
        </w:numPr>
        <w:tabs>
          <w:tab w:val="left" w:pos="793"/>
          <w:tab w:val="left" w:leader="dot" w:pos="9370"/>
        </w:tabs>
        <w:spacing w:before="1"/>
        <w:ind w:left="285" w:right="281" w:firstLine="0"/>
        <w:rPr>
          <w:sz w:val="26"/>
        </w:rPr>
      </w:pPr>
      <w:hyperlink w:anchor="_bookmark53" w:history="1">
        <w:r w:rsidR="0041029C">
          <w:rPr>
            <w:sz w:val="26"/>
          </w:rPr>
          <w:t>Плановые</w:t>
        </w:r>
        <w:r w:rsidR="0041029C">
          <w:rPr>
            <w:spacing w:val="80"/>
            <w:sz w:val="26"/>
          </w:rPr>
          <w:t xml:space="preserve">  </w:t>
        </w:r>
        <w:r w:rsidR="0041029C">
          <w:rPr>
            <w:sz w:val="26"/>
          </w:rPr>
          <w:t>значения</w:t>
        </w:r>
        <w:r w:rsidR="0041029C">
          <w:rPr>
            <w:spacing w:val="80"/>
            <w:sz w:val="26"/>
          </w:rPr>
          <w:t xml:space="preserve">  </w:t>
        </w:r>
        <w:r w:rsidR="0041029C">
          <w:rPr>
            <w:sz w:val="26"/>
          </w:rPr>
          <w:t>показателей</w:t>
        </w:r>
        <w:r w:rsidR="0041029C">
          <w:rPr>
            <w:spacing w:val="80"/>
            <w:sz w:val="26"/>
          </w:rPr>
          <w:t xml:space="preserve">  </w:t>
        </w:r>
        <w:r w:rsidR="0041029C">
          <w:rPr>
            <w:sz w:val="26"/>
          </w:rPr>
          <w:t>развития</w:t>
        </w:r>
        <w:r w:rsidR="0041029C">
          <w:rPr>
            <w:spacing w:val="80"/>
            <w:sz w:val="26"/>
          </w:rPr>
          <w:t xml:space="preserve">  </w:t>
        </w:r>
        <w:r w:rsidR="0041029C">
          <w:rPr>
            <w:sz w:val="26"/>
          </w:rPr>
          <w:t>централизованных</w:t>
        </w:r>
        <w:r w:rsidR="0041029C">
          <w:rPr>
            <w:spacing w:val="80"/>
            <w:sz w:val="26"/>
          </w:rPr>
          <w:t xml:space="preserve">  </w:t>
        </w:r>
        <w:r w:rsidR="0041029C">
          <w:rPr>
            <w:sz w:val="26"/>
          </w:rPr>
          <w:t>систем</w:t>
        </w:r>
      </w:hyperlink>
      <w:r w:rsidR="0041029C">
        <w:rPr>
          <w:sz w:val="26"/>
        </w:rPr>
        <w:t xml:space="preserve"> </w:t>
      </w:r>
      <w:hyperlink w:anchor="_bookmark53" w:history="1">
        <w:r w:rsidR="0041029C">
          <w:rPr>
            <w:spacing w:val="-2"/>
            <w:sz w:val="26"/>
          </w:rPr>
          <w:t>водоснабжения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50</w:t>
        </w:r>
      </w:hyperlink>
    </w:p>
    <w:p w:rsidR="00196CCB" w:rsidRDefault="00DE5B46">
      <w:pPr>
        <w:pStyle w:val="a5"/>
        <w:numPr>
          <w:ilvl w:val="0"/>
          <w:numId w:val="5"/>
        </w:numPr>
        <w:tabs>
          <w:tab w:val="left" w:pos="724"/>
          <w:tab w:val="left" w:pos="2020"/>
          <w:tab w:val="left" w:pos="3634"/>
          <w:tab w:val="left" w:pos="5305"/>
          <w:tab w:val="left" w:pos="6555"/>
          <w:tab w:val="left" w:pos="8875"/>
          <w:tab w:val="left" w:leader="dot" w:pos="9370"/>
        </w:tabs>
        <w:ind w:left="285" w:right="282" w:firstLine="0"/>
        <w:rPr>
          <w:sz w:val="26"/>
        </w:rPr>
      </w:pPr>
      <w:hyperlink w:anchor="_bookmark55" w:history="1">
        <w:r w:rsidR="0041029C">
          <w:rPr>
            <w:spacing w:val="-2"/>
            <w:sz w:val="26"/>
          </w:rPr>
          <w:t>Перечень</w:t>
        </w:r>
        <w:r w:rsidR="0041029C">
          <w:rPr>
            <w:sz w:val="26"/>
          </w:rPr>
          <w:tab/>
        </w:r>
        <w:r w:rsidR="0041029C">
          <w:rPr>
            <w:spacing w:val="-2"/>
            <w:sz w:val="26"/>
          </w:rPr>
          <w:t>выявленных</w:t>
        </w:r>
        <w:r w:rsidR="0041029C">
          <w:rPr>
            <w:sz w:val="26"/>
          </w:rPr>
          <w:tab/>
        </w:r>
        <w:r w:rsidR="0041029C">
          <w:rPr>
            <w:spacing w:val="-2"/>
            <w:sz w:val="26"/>
          </w:rPr>
          <w:t>бесхозяйных</w:t>
        </w:r>
        <w:r w:rsidR="0041029C">
          <w:rPr>
            <w:sz w:val="26"/>
          </w:rPr>
          <w:tab/>
        </w:r>
        <w:r w:rsidR="0041029C">
          <w:rPr>
            <w:spacing w:val="-2"/>
            <w:sz w:val="26"/>
          </w:rPr>
          <w:t>объектов</w:t>
        </w:r>
        <w:r w:rsidR="0041029C">
          <w:rPr>
            <w:sz w:val="26"/>
          </w:rPr>
          <w:tab/>
        </w:r>
        <w:r w:rsidR="0041029C">
          <w:rPr>
            <w:spacing w:val="-2"/>
            <w:sz w:val="26"/>
          </w:rPr>
          <w:t>централизованных</w:t>
        </w:r>
        <w:r w:rsidR="0041029C">
          <w:rPr>
            <w:sz w:val="26"/>
          </w:rPr>
          <w:tab/>
        </w:r>
        <w:r w:rsidR="0041029C">
          <w:rPr>
            <w:spacing w:val="-2"/>
            <w:sz w:val="26"/>
          </w:rPr>
          <w:t>систем</w:t>
        </w:r>
      </w:hyperlink>
      <w:r w:rsidR="0041029C">
        <w:rPr>
          <w:spacing w:val="-2"/>
          <w:sz w:val="26"/>
        </w:rPr>
        <w:t xml:space="preserve"> </w:t>
      </w:r>
      <w:hyperlink w:anchor="_bookmark55" w:history="1">
        <w:r w:rsidR="0041029C">
          <w:rPr>
            <w:sz w:val="26"/>
          </w:rPr>
          <w:t>водоснабжения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перечень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организаций,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уполномоченных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на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их</w:t>
        </w:r>
        <w:r w:rsidR="0041029C">
          <w:rPr>
            <w:spacing w:val="-2"/>
            <w:sz w:val="26"/>
          </w:rPr>
          <w:t xml:space="preserve"> эксплуатацию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51</w:t>
        </w:r>
      </w:hyperlink>
    </w:p>
    <w:p w:rsidR="00196CCB" w:rsidRDefault="00DE5B46">
      <w:pPr>
        <w:pStyle w:val="a4"/>
        <w:tabs>
          <w:tab w:val="left" w:pos="1251"/>
          <w:tab w:val="left" w:pos="3160"/>
          <w:tab w:val="left" w:leader="dot" w:pos="9370"/>
        </w:tabs>
        <w:ind w:left="285" w:right="280" w:firstLine="0"/>
        <w:jc w:val="left"/>
      </w:pPr>
      <w:hyperlink w:anchor="_bookmark57" w:history="1">
        <w:r w:rsidR="0041029C">
          <w:rPr>
            <w:spacing w:val="-2"/>
          </w:rPr>
          <w:t>Схема</w:t>
        </w:r>
        <w:r w:rsidR="0041029C">
          <w:tab/>
        </w:r>
        <w:r w:rsidR="0041029C">
          <w:rPr>
            <w:spacing w:val="-2"/>
          </w:rPr>
          <w:t>водоотведения</w:t>
        </w:r>
        <w:r w:rsidR="0041029C">
          <w:tab/>
        </w:r>
        <w:proofErr w:type="spellStart"/>
        <w:r w:rsidR="0041029C">
          <w:t>Крутогоровского</w:t>
        </w:r>
        <w:proofErr w:type="spellEnd"/>
        <w:r w:rsidR="0041029C">
          <w:rPr>
            <w:spacing w:val="80"/>
            <w:w w:val="150"/>
          </w:rPr>
          <w:t xml:space="preserve"> </w:t>
        </w:r>
        <w:r w:rsidR="0041029C">
          <w:t>сельского</w:t>
        </w:r>
        <w:r w:rsidR="0041029C">
          <w:rPr>
            <w:spacing w:val="80"/>
            <w:w w:val="150"/>
          </w:rPr>
          <w:t xml:space="preserve"> </w:t>
        </w:r>
        <w:r w:rsidR="0041029C">
          <w:t>поселения</w:t>
        </w:r>
        <w:r w:rsidR="0041029C">
          <w:rPr>
            <w:spacing w:val="80"/>
            <w:w w:val="150"/>
          </w:rPr>
          <w:t xml:space="preserve"> </w:t>
        </w:r>
        <w:r w:rsidR="0041029C">
          <w:t>Соболевского</w:t>
        </w:r>
      </w:hyperlink>
      <w:r w:rsidR="0041029C">
        <w:rPr>
          <w:spacing w:val="40"/>
        </w:rPr>
        <w:t xml:space="preserve"> </w:t>
      </w:r>
      <w:hyperlink w:anchor="_bookmark57" w:history="1">
        <w:r w:rsidR="0041029C">
          <w:t>муниципального</w:t>
        </w:r>
        <w:r w:rsidR="0041029C">
          <w:rPr>
            <w:spacing w:val="-6"/>
          </w:rPr>
          <w:t xml:space="preserve"> </w:t>
        </w:r>
        <w:r w:rsidR="0041029C">
          <w:t>района</w:t>
        </w:r>
        <w:r w:rsidR="0041029C">
          <w:rPr>
            <w:spacing w:val="-5"/>
          </w:rPr>
          <w:t xml:space="preserve"> </w:t>
        </w:r>
        <w:r w:rsidR="0041029C">
          <w:t>Камчатского</w:t>
        </w:r>
        <w:r w:rsidR="0041029C">
          <w:rPr>
            <w:spacing w:val="-4"/>
          </w:rPr>
          <w:t xml:space="preserve"> края</w:t>
        </w:r>
        <w:r w:rsidR="0041029C">
          <w:tab/>
        </w:r>
        <w:r w:rsidR="0041029C">
          <w:rPr>
            <w:spacing w:val="-5"/>
          </w:rPr>
          <w:t>57</w:t>
        </w:r>
      </w:hyperlink>
    </w:p>
    <w:p w:rsidR="00196CCB" w:rsidRDefault="00DE5B46">
      <w:pPr>
        <w:pStyle w:val="a5"/>
        <w:numPr>
          <w:ilvl w:val="0"/>
          <w:numId w:val="7"/>
        </w:numPr>
        <w:tabs>
          <w:tab w:val="left" w:pos="545"/>
          <w:tab w:val="left" w:leader="dot" w:pos="9370"/>
        </w:tabs>
        <w:ind w:hanging="260"/>
        <w:rPr>
          <w:sz w:val="26"/>
        </w:rPr>
      </w:pPr>
      <w:hyperlink w:anchor="_bookmark58" w:history="1">
        <w:r w:rsidR="0041029C">
          <w:rPr>
            <w:sz w:val="26"/>
          </w:rPr>
          <w:t>Существующее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положение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в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сфере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водоотведения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-2"/>
            <w:sz w:val="26"/>
          </w:rPr>
          <w:t xml:space="preserve"> поселения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57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08"/>
          <w:tab w:val="left" w:leader="dot" w:pos="9370"/>
        </w:tabs>
        <w:ind w:right="280" w:firstLine="0"/>
        <w:rPr>
          <w:sz w:val="26"/>
        </w:rPr>
      </w:pPr>
      <w:hyperlink w:anchor="_bookmark59" w:history="1">
        <w:r w:rsidR="0041029C">
          <w:rPr>
            <w:sz w:val="26"/>
          </w:rPr>
          <w:t>Описание структуры системы сбора, очистки и отведения сточных вод на</w:t>
        </w:r>
      </w:hyperlink>
      <w:r w:rsidR="0041029C">
        <w:rPr>
          <w:sz w:val="26"/>
        </w:rPr>
        <w:t xml:space="preserve"> </w:t>
      </w:r>
      <w:hyperlink w:anchor="_bookmark59" w:history="1">
        <w:r w:rsidR="0041029C">
          <w:rPr>
            <w:sz w:val="26"/>
          </w:rPr>
          <w:t>территории сельского поселения и деление территории поселения на</w:t>
        </w:r>
      </w:hyperlink>
      <w:r w:rsidR="0041029C">
        <w:rPr>
          <w:sz w:val="26"/>
        </w:rPr>
        <w:t xml:space="preserve"> </w:t>
      </w:r>
      <w:hyperlink w:anchor="_bookmark59" w:history="1">
        <w:r w:rsidR="0041029C">
          <w:rPr>
            <w:sz w:val="26"/>
          </w:rPr>
          <w:t>эксплуатационные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pacing w:val="-4"/>
            <w:sz w:val="26"/>
          </w:rPr>
          <w:t>зоны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57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66"/>
          <w:tab w:val="left" w:leader="dot" w:pos="9370"/>
        </w:tabs>
        <w:ind w:right="282" w:firstLine="0"/>
        <w:rPr>
          <w:sz w:val="26"/>
        </w:rPr>
      </w:pPr>
      <w:hyperlink w:anchor="_bookmark60" w:history="1">
        <w:r w:rsidR="0041029C">
          <w:rPr>
            <w:sz w:val="26"/>
          </w:rPr>
          <w:t>Описание результатов технического обследования централизованной системы</w:t>
        </w:r>
      </w:hyperlink>
      <w:r w:rsidR="0041029C">
        <w:rPr>
          <w:sz w:val="26"/>
        </w:rPr>
        <w:t xml:space="preserve"> </w:t>
      </w:r>
      <w:hyperlink w:anchor="_bookmark60" w:history="1">
        <w:r w:rsidR="0041029C">
          <w:rPr>
            <w:sz w:val="26"/>
          </w:rPr>
          <w:t>водоотведения, включая описание существующих канализационных очистных</w:t>
        </w:r>
      </w:hyperlink>
      <w:r w:rsidR="0041029C">
        <w:rPr>
          <w:sz w:val="26"/>
        </w:rPr>
        <w:t xml:space="preserve"> </w:t>
      </w:r>
      <w:hyperlink w:anchor="_bookmark60" w:history="1">
        <w:r w:rsidR="0041029C">
          <w:rPr>
            <w:spacing w:val="-2"/>
            <w:sz w:val="26"/>
          </w:rPr>
          <w:t>сооружений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57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53"/>
          <w:tab w:val="left" w:leader="dot" w:pos="9370"/>
        </w:tabs>
        <w:ind w:right="282" w:firstLine="0"/>
        <w:rPr>
          <w:sz w:val="26"/>
        </w:rPr>
      </w:pPr>
      <w:hyperlink w:anchor="_bookmark61" w:history="1">
        <w:r w:rsidR="0041029C">
          <w:rPr>
            <w:sz w:val="26"/>
          </w:rPr>
          <w:t>Описание технологических зон водоотведения, зон централизованного и</w:t>
        </w:r>
      </w:hyperlink>
      <w:r w:rsidR="0041029C">
        <w:rPr>
          <w:sz w:val="26"/>
        </w:rPr>
        <w:t xml:space="preserve"> </w:t>
      </w:r>
      <w:hyperlink w:anchor="_bookmark61" w:history="1">
        <w:r w:rsidR="0041029C">
          <w:rPr>
            <w:sz w:val="26"/>
          </w:rPr>
          <w:t>нецентрализованного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58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34"/>
        </w:tabs>
        <w:ind w:right="283" w:firstLine="0"/>
        <w:rPr>
          <w:sz w:val="26"/>
        </w:rPr>
      </w:pPr>
      <w:hyperlink w:anchor="_bookmark62" w:history="1">
        <w:r w:rsidR="0041029C">
          <w:rPr>
            <w:sz w:val="26"/>
          </w:rPr>
          <w:t>Описание технической возможности утилизации осадков сточных вод на</w:t>
        </w:r>
      </w:hyperlink>
      <w:r w:rsidR="0041029C">
        <w:rPr>
          <w:sz w:val="26"/>
        </w:rPr>
        <w:t xml:space="preserve"> </w:t>
      </w:r>
      <w:hyperlink w:anchor="_bookmark62" w:history="1">
        <w:r w:rsidR="0041029C">
          <w:rPr>
            <w:sz w:val="26"/>
          </w:rPr>
          <w:t>очистных</w:t>
        </w:r>
        <w:r w:rsidR="0041029C">
          <w:rPr>
            <w:spacing w:val="28"/>
            <w:sz w:val="26"/>
          </w:rPr>
          <w:t xml:space="preserve"> </w:t>
        </w:r>
        <w:r w:rsidR="0041029C">
          <w:rPr>
            <w:sz w:val="26"/>
          </w:rPr>
          <w:t>сооружениях</w:t>
        </w:r>
        <w:r w:rsidR="0041029C">
          <w:rPr>
            <w:spacing w:val="32"/>
            <w:sz w:val="26"/>
          </w:rPr>
          <w:t xml:space="preserve"> </w:t>
        </w:r>
        <w:r w:rsidR="0041029C">
          <w:rPr>
            <w:sz w:val="26"/>
          </w:rPr>
          <w:t>существующей</w:t>
        </w:r>
        <w:r w:rsidR="0041029C">
          <w:rPr>
            <w:spacing w:val="31"/>
            <w:sz w:val="26"/>
          </w:rPr>
          <w:t xml:space="preserve"> </w:t>
        </w:r>
        <w:r w:rsidR="0041029C">
          <w:rPr>
            <w:sz w:val="26"/>
          </w:rPr>
          <w:t>централизованной</w:t>
        </w:r>
        <w:r w:rsidR="0041029C">
          <w:rPr>
            <w:spacing w:val="31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31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</w:hyperlink>
    </w:p>
    <w:p w:rsidR="00196CCB" w:rsidRDefault="00DE5B46">
      <w:pPr>
        <w:pStyle w:val="a4"/>
        <w:tabs>
          <w:tab w:val="left" w:leader="dot" w:pos="9370"/>
        </w:tabs>
        <w:spacing w:line="299" w:lineRule="exact"/>
        <w:ind w:left="333" w:firstLine="0"/>
      </w:pPr>
      <w:hyperlink w:anchor="_bookmark62" w:history="1">
        <w:r w:rsidR="0041029C">
          <w:rPr>
            <w:spacing w:val="-10"/>
          </w:rPr>
          <w:t>.</w:t>
        </w:r>
        <w:r w:rsidR="0041029C">
          <w:tab/>
        </w:r>
        <w:r w:rsidR="0041029C">
          <w:rPr>
            <w:spacing w:val="-5"/>
          </w:rPr>
          <w:t>58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12"/>
          <w:tab w:val="left" w:leader="dot" w:pos="9370"/>
        </w:tabs>
        <w:ind w:right="283" w:firstLine="0"/>
        <w:rPr>
          <w:sz w:val="26"/>
        </w:rPr>
      </w:pPr>
      <w:hyperlink w:anchor="_bookmark63" w:history="1">
        <w:r w:rsidR="0041029C">
          <w:rPr>
            <w:sz w:val="26"/>
          </w:rPr>
          <w:t>Описание состояния и функционирования канализационных коллекторов и</w:t>
        </w:r>
      </w:hyperlink>
      <w:r w:rsidR="0041029C">
        <w:rPr>
          <w:sz w:val="26"/>
        </w:rPr>
        <w:t xml:space="preserve"> </w:t>
      </w:r>
      <w:hyperlink w:anchor="_bookmark63" w:history="1">
        <w:r w:rsidR="0041029C">
          <w:rPr>
            <w:sz w:val="26"/>
          </w:rPr>
          <w:t>сетей, сооружений на них, включая оценку их износа и определение возможности</w:t>
        </w:r>
      </w:hyperlink>
      <w:r w:rsidR="0041029C">
        <w:rPr>
          <w:sz w:val="26"/>
        </w:rPr>
        <w:t xml:space="preserve"> </w:t>
      </w:r>
      <w:hyperlink w:anchor="_bookmark63" w:history="1">
        <w:r w:rsidR="0041029C">
          <w:rPr>
            <w:sz w:val="26"/>
          </w:rPr>
          <w:t>обеспечения отвода и очистки сточных вод на существующих объектах</w:t>
        </w:r>
      </w:hyperlink>
      <w:r w:rsidR="0041029C">
        <w:rPr>
          <w:sz w:val="26"/>
        </w:rPr>
        <w:t xml:space="preserve"> </w:t>
      </w:r>
      <w:hyperlink w:anchor="_bookmark63" w:history="1">
        <w:r w:rsidR="0041029C">
          <w:rPr>
            <w:sz w:val="26"/>
          </w:rPr>
          <w:t>централизованной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58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47"/>
          <w:tab w:val="left" w:leader="dot" w:pos="9370"/>
        </w:tabs>
        <w:ind w:right="284" w:firstLine="0"/>
        <w:rPr>
          <w:sz w:val="26"/>
        </w:rPr>
      </w:pPr>
      <w:hyperlink w:anchor="_bookmark64" w:history="1">
        <w:r w:rsidR="0041029C">
          <w:rPr>
            <w:sz w:val="26"/>
          </w:rPr>
          <w:t>Оценка безопасности и надежности объектов централизованной системы</w:t>
        </w:r>
      </w:hyperlink>
      <w:r w:rsidR="0041029C">
        <w:rPr>
          <w:sz w:val="26"/>
        </w:rPr>
        <w:t xml:space="preserve"> </w:t>
      </w:r>
      <w:hyperlink w:anchor="_bookmark64" w:history="1">
        <w:r w:rsidR="0041029C">
          <w:rPr>
            <w:sz w:val="26"/>
          </w:rPr>
          <w:t>водоотведения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>их</w:t>
        </w:r>
        <w:r w:rsidR="0041029C">
          <w:rPr>
            <w:spacing w:val="-2"/>
            <w:sz w:val="26"/>
          </w:rPr>
          <w:t xml:space="preserve"> управляемости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59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00"/>
          <w:tab w:val="left" w:leader="dot" w:pos="9370"/>
        </w:tabs>
        <w:ind w:right="284" w:firstLine="0"/>
        <w:rPr>
          <w:sz w:val="26"/>
        </w:rPr>
      </w:pPr>
      <w:hyperlink w:anchor="_bookmark65" w:history="1">
        <w:r w:rsidR="0041029C">
          <w:rPr>
            <w:sz w:val="26"/>
          </w:rPr>
          <w:t>Оценка воздействия сбросов сточных вод через централизованную систему</w:t>
        </w:r>
      </w:hyperlink>
      <w:r w:rsidR="0041029C">
        <w:rPr>
          <w:sz w:val="26"/>
        </w:rPr>
        <w:t xml:space="preserve"> </w:t>
      </w:r>
      <w:hyperlink w:anchor="_bookmark65" w:history="1">
        <w:r w:rsidR="0041029C">
          <w:rPr>
            <w:sz w:val="26"/>
          </w:rPr>
          <w:t>водоотведения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на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окружающую</w:t>
        </w:r>
        <w:r w:rsidR="0041029C">
          <w:rPr>
            <w:spacing w:val="-2"/>
            <w:sz w:val="26"/>
          </w:rPr>
          <w:t xml:space="preserve"> среду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59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70"/>
          <w:tab w:val="left" w:leader="dot" w:pos="9370"/>
        </w:tabs>
        <w:spacing w:before="1"/>
        <w:ind w:right="284" w:firstLine="0"/>
        <w:rPr>
          <w:sz w:val="26"/>
        </w:rPr>
      </w:pPr>
      <w:hyperlink w:anchor="_bookmark66" w:history="1">
        <w:r w:rsidR="0041029C">
          <w:rPr>
            <w:sz w:val="26"/>
          </w:rPr>
          <w:t>Описание территорий сельского поселения, не охваченных централизованной</w:t>
        </w:r>
      </w:hyperlink>
      <w:r w:rsidR="0041029C">
        <w:rPr>
          <w:sz w:val="26"/>
        </w:rPr>
        <w:t xml:space="preserve"> </w:t>
      </w:r>
      <w:hyperlink w:anchor="_bookmark66" w:history="1">
        <w:r w:rsidR="0041029C">
          <w:rPr>
            <w:sz w:val="26"/>
          </w:rPr>
          <w:t>системой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60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96"/>
          <w:tab w:val="left" w:leader="dot" w:pos="9370"/>
        </w:tabs>
        <w:ind w:right="282" w:firstLine="0"/>
        <w:rPr>
          <w:sz w:val="26"/>
        </w:rPr>
      </w:pPr>
      <w:hyperlink w:anchor="_bookmark67" w:history="1">
        <w:r w:rsidR="0041029C">
          <w:rPr>
            <w:sz w:val="26"/>
          </w:rPr>
          <w:t>Описание существующих технических и технологических проблем системы</w:t>
        </w:r>
      </w:hyperlink>
      <w:r w:rsidR="0041029C">
        <w:rPr>
          <w:sz w:val="26"/>
        </w:rPr>
        <w:t xml:space="preserve"> </w:t>
      </w:r>
      <w:hyperlink w:anchor="_bookmark67" w:history="1">
        <w:r w:rsidR="0041029C">
          <w:rPr>
            <w:sz w:val="26"/>
          </w:rPr>
          <w:t>водоотведения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-2"/>
            <w:sz w:val="26"/>
          </w:rPr>
          <w:t xml:space="preserve"> поселения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60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1096"/>
        </w:tabs>
        <w:ind w:right="282" w:firstLine="0"/>
        <w:rPr>
          <w:sz w:val="26"/>
        </w:rPr>
      </w:pPr>
      <w:hyperlink w:anchor="_bookmark68" w:history="1">
        <w:r w:rsidR="0041029C">
          <w:rPr>
            <w:sz w:val="26"/>
          </w:rPr>
          <w:t>Сведения об отнесении централизованной системы водоотведения</w:t>
        </w:r>
      </w:hyperlink>
      <w:r w:rsidR="0041029C">
        <w:rPr>
          <w:sz w:val="26"/>
        </w:rPr>
        <w:t xml:space="preserve"> </w:t>
      </w:r>
      <w:hyperlink w:anchor="_bookmark68" w:history="1">
        <w:r w:rsidR="0041029C">
          <w:rPr>
            <w:sz w:val="26"/>
          </w:rPr>
          <w:t>(канализации)</w:t>
        </w:r>
        <w:r w:rsidR="0041029C">
          <w:rPr>
            <w:spacing w:val="33"/>
            <w:sz w:val="26"/>
          </w:rPr>
          <w:t xml:space="preserve"> </w:t>
        </w:r>
        <w:r w:rsidR="0041029C">
          <w:rPr>
            <w:sz w:val="26"/>
          </w:rPr>
          <w:t>к</w:t>
        </w:r>
        <w:r w:rsidR="0041029C">
          <w:rPr>
            <w:spacing w:val="35"/>
            <w:sz w:val="26"/>
          </w:rPr>
          <w:t xml:space="preserve"> </w:t>
        </w:r>
        <w:r w:rsidR="0041029C">
          <w:rPr>
            <w:sz w:val="26"/>
          </w:rPr>
          <w:t>централизованным</w:t>
        </w:r>
        <w:r w:rsidR="0041029C">
          <w:rPr>
            <w:spacing w:val="35"/>
            <w:sz w:val="26"/>
          </w:rPr>
          <w:t xml:space="preserve"> </w:t>
        </w:r>
        <w:r w:rsidR="0041029C">
          <w:rPr>
            <w:sz w:val="26"/>
          </w:rPr>
          <w:t>системам</w:t>
        </w:r>
        <w:r w:rsidR="0041029C">
          <w:rPr>
            <w:spacing w:val="35"/>
            <w:sz w:val="26"/>
          </w:rPr>
          <w:t xml:space="preserve"> </w:t>
        </w:r>
        <w:r w:rsidR="0041029C">
          <w:rPr>
            <w:sz w:val="26"/>
          </w:rPr>
          <w:t>водоотведения</w:t>
        </w:r>
        <w:r w:rsidR="0041029C">
          <w:rPr>
            <w:spacing w:val="36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36"/>
            <w:sz w:val="26"/>
          </w:rPr>
          <w:t xml:space="preserve"> </w:t>
        </w:r>
        <w:r w:rsidR="0041029C">
          <w:rPr>
            <w:spacing w:val="-2"/>
            <w:sz w:val="26"/>
          </w:rPr>
          <w:t>поселения</w:t>
        </w:r>
      </w:hyperlink>
    </w:p>
    <w:p w:rsidR="00196CCB" w:rsidRDefault="00DE5B46">
      <w:pPr>
        <w:pStyle w:val="a4"/>
        <w:tabs>
          <w:tab w:val="left" w:leader="dot" w:pos="9370"/>
        </w:tabs>
        <w:spacing w:line="299" w:lineRule="exact"/>
        <w:ind w:left="333" w:firstLine="0"/>
      </w:pPr>
      <w:hyperlink w:anchor="_bookmark68" w:history="1">
        <w:r w:rsidR="0041029C">
          <w:rPr>
            <w:spacing w:val="-10"/>
          </w:rPr>
          <w:t>.</w:t>
        </w:r>
        <w:r w:rsidR="0041029C">
          <w:tab/>
        </w:r>
        <w:r w:rsidR="0041029C">
          <w:rPr>
            <w:spacing w:val="-5"/>
          </w:rPr>
          <w:t>61</w:t>
        </w:r>
      </w:hyperlink>
    </w:p>
    <w:p w:rsidR="00196CCB" w:rsidRDefault="00DE5B46">
      <w:pPr>
        <w:pStyle w:val="a5"/>
        <w:numPr>
          <w:ilvl w:val="0"/>
          <w:numId w:val="7"/>
        </w:numPr>
        <w:tabs>
          <w:tab w:val="left" w:pos="545"/>
          <w:tab w:val="left" w:leader="dot" w:pos="9370"/>
        </w:tabs>
        <w:spacing w:before="1"/>
        <w:ind w:hanging="260"/>
        <w:rPr>
          <w:sz w:val="26"/>
        </w:rPr>
      </w:pPr>
      <w:hyperlink w:anchor="_bookmark69" w:history="1">
        <w:r w:rsidR="0041029C">
          <w:rPr>
            <w:sz w:val="26"/>
          </w:rPr>
          <w:t>Балансы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сточных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>вод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в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системе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61</w:t>
        </w:r>
      </w:hyperlink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DE5B46">
      <w:pPr>
        <w:pStyle w:val="a5"/>
        <w:numPr>
          <w:ilvl w:val="1"/>
          <w:numId w:val="7"/>
        </w:numPr>
        <w:tabs>
          <w:tab w:val="left" w:pos="738"/>
          <w:tab w:val="left" w:leader="dot" w:pos="9370"/>
        </w:tabs>
        <w:spacing w:before="79"/>
        <w:ind w:right="281" w:firstLine="0"/>
        <w:rPr>
          <w:sz w:val="26"/>
        </w:rPr>
      </w:pPr>
      <w:hyperlink w:anchor="_bookmark70" w:history="1">
        <w:r w:rsidR="0041029C">
          <w:rPr>
            <w:sz w:val="26"/>
          </w:rPr>
          <w:t>Баланс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поступления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сточных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вод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в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централизованную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систему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водоотведения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и</w:t>
        </w:r>
      </w:hyperlink>
      <w:r w:rsidR="0041029C">
        <w:rPr>
          <w:sz w:val="26"/>
        </w:rPr>
        <w:t xml:space="preserve"> </w:t>
      </w:r>
      <w:hyperlink w:anchor="_bookmark70" w:history="1">
        <w:r w:rsidR="0041029C">
          <w:rPr>
            <w:sz w:val="26"/>
          </w:rPr>
          <w:t>отведения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стоков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технологическим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зонам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61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91"/>
          <w:tab w:val="left" w:leader="dot" w:pos="9370"/>
        </w:tabs>
        <w:ind w:right="280" w:firstLine="0"/>
        <w:rPr>
          <w:sz w:val="26"/>
        </w:rPr>
      </w:pPr>
      <w:hyperlink w:anchor="_bookmark71" w:history="1">
        <w:r w:rsidR="0041029C">
          <w:rPr>
            <w:sz w:val="26"/>
          </w:rPr>
          <w:t>Оценка фактического притока неорганизованного стока (сточных вод,</w:t>
        </w:r>
      </w:hyperlink>
      <w:r w:rsidR="0041029C">
        <w:rPr>
          <w:sz w:val="26"/>
        </w:rPr>
        <w:t xml:space="preserve"> </w:t>
      </w:r>
      <w:hyperlink w:anchor="_bookmark71" w:history="1">
        <w:r w:rsidR="0041029C">
          <w:rPr>
            <w:sz w:val="26"/>
          </w:rPr>
          <w:t>поступающих по поверхности рельефа местности) по технологическим зонам</w:t>
        </w:r>
      </w:hyperlink>
      <w:r w:rsidR="0041029C">
        <w:rPr>
          <w:sz w:val="26"/>
        </w:rPr>
        <w:t xml:space="preserve"> </w:t>
      </w:r>
      <w:hyperlink w:anchor="_bookmark71" w:history="1"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62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94"/>
          <w:tab w:val="left" w:leader="dot" w:pos="9370"/>
        </w:tabs>
        <w:ind w:right="284" w:firstLine="0"/>
        <w:rPr>
          <w:sz w:val="26"/>
        </w:rPr>
      </w:pPr>
      <w:hyperlink w:anchor="_bookmark72" w:history="1">
        <w:r w:rsidR="0041029C">
          <w:rPr>
            <w:sz w:val="26"/>
          </w:rPr>
          <w:t>Сведения об оснащенности зданий, строений, сооружений приборами учета</w:t>
        </w:r>
      </w:hyperlink>
      <w:r w:rsidR="0041029C">
        <w:rPr>
          <w:sz w:val="26"/>
        </w:rPr>
        <w:t xml:space="preserve"> </w:t>
      </w:r>
      <w:hyperlink w:anchor="_bookmark72" w:history="1">
        <w:r w:rsidR="0041029C">
          <w:rPr>
            <w:sz w:val="26"/>
          </w:rPr>
          <w:t>принимаемых сточных вод и их применении при осуществлении коммерческих</w:t>
        </w:r>
      </w:hyperlink>
      <w:r w:rsidR="0041029C">
        <w:rPr>
          <w:sz w:val="26"/>
        </w:rPr>
        <w:t xml:space="preserve"> </w:t>
      </w:r>
      <w:hyperlink w:anchor="_bookmark72" w:history="1">
        <w:r w:rsidR="0041029C">
          <w:rPr>
            <w:spacing w:val="-2"/>
            <w:sz w:val="26"/>
          </w:rPr>
          <w:t>расчетов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62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23"/>
          <w:tab w:val="left" w:leader="dot" w:pos="9370"/>
        </w:tabs>
        <w:ind w:right="279" w:firstLine="0"/>
        <w:rPr>
          <w:sz w:val="26"/>
        </w:rPr>
      </w:pPr>
      <w:hyperlink w:anchor="_bookmark73" w:history="1">
        <w:r w:rsidR="0041029C">
          <w:rPr>
            <w:sz w:val="26"/>
          </w:rPr>
          <w:t>Результаты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ретроспективного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анализа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за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последние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10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лет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балансов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поступления</w:t>
        </w:r>
      </w:hyperlink>
      <w:r w:rsidR="0041029C">
        <w:rPr>
          <w:sz w:val="26"/>
        </w:rPr>
        <w:t xml:space="preserve"> </w:t>
      </w:r>
      <w:hyperlink w:anchor="_bookmark73" w:history="1">
        <w:r w:rsidR="0041029C">
          <w:rPr>
            <w:sz w:val="26"/>
          </w:rPr>
          <w:t>сточных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вод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в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централизованную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систему</w:t>
        </w:r>
        <w:r w:rsidR="0041029C">
          <w:rPr>
            <w:spacing w:val="-2"/>
            <w:sz w:val="26"/>
          </w:rPr>
          <w:t xml:space="preserve"> 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63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79"/>
        </w:tabs>
        <w:ind w:right="280" w:firstLine="0"/>
        <w:rPr>
          <w:sz w:val="26"/>
        </w:rPr>
      </w:pPr>
      <w:hyperlink w:anchor="_bookmark74" w:history="1">
        <w:r w:rsidR="0041029C">
          <w:rPr>
            <w:sz w:val="26"/>
          </w:rPr>
          <w:t>Прогнозные балансы поступления сточных вод в централизованную систему</w:t>
        </w:r>
      </w:hyperlink>
      <w:r w:rsidR="0041029C">
        <w:rPr>
          <w:sz w:val="26"/>
        </w:rPr>
        <w:t xml:space="preserve"> </w:t>
      </w:r>
      <w:hyperlink w:anchor="_bookmark74" w:history="1">
        <w:r w:rsidR="0041029C">
          <w:rPr>
            <w:sz w:val="26"/>
          </w:rPr>
          <w:t>водоотведения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отведения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стоков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технологическим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зонам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водоотведения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на</w:t>
        </w:r>
        <w:r w:rsidR="0041029C">
          <w:rPr>
            <w:spacing w:val="-17"/>
            <w:sz w:val="26"/>
          </w:rPr>
          <w:t xml:space="preserve"> </w:t>
        </w:r>
        <w:r w:rsidR="0041029C">
          <w:rPr>
            <w:sz w:val="26"/>
          </w:rPr>
          <w:t>срок</w:t>
        </w:r>
      </w:hyperlink>
      <w:r w:rsidR="0041029C">
        <w:rPr>
          <w:sz w:val="26"/>
        </w:rPr>
        <w:t xml:space="preserve"> </w:t>
      </w:r>
      <w:hyperlink w:anchor="_bookmark74" w:history="1">
        <w:r w:rsidR="0041029C">
          <w:rPr>
            <w:sz w:val="26"/>
          </w:rPr>
          <w:t>не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менее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10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>лет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с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учетом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различных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>сценариев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развития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>сельского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>поселения</w:t>
        </w:r>
        <w:r w:rsidR="0041029C">
          <w:rPr>
            <w:spacing w:val="58"/>
            <w:w w:val="150"/>
            <w:sz w:val="26"/>
          </w:rPr>
          <w:t xml:space="preserve">   </w:t>
        </w:r>
        <w:r w:rsidR="0041029C">
          <w:rPr>
            <w:spacing w:val="-5"/>
            <w:sz w:val="26"/>
          </w:rPr>
          <w:t>63</w:t>
        </w:r>
      </w:hyperlink>
    </w:p>
    <w:p w:rsidR="00196CCB" w:rsidRDefault="00DE5B46">
      <w:pPr>
        <w:pStyle w:val="a5"/>
        <w:numPr>
          <w:ilvl w:val="0"/>
          <w:numId w:val="7"/>
        </w:numPr>
        <w:tabs>
          <w:tab w:val="left" w:pos="545"/>
          <w:tab w:val="left" w:leader="dot" w:pos="9370"/>
        </w:tabs>
        <w:spacing w:before="1"/>
        <w:ind w:hanging="260"/>
        <w:rPr>
          <w:sz w:val="26"/>
        </w:rPr>
      </w:pPr>
      <w:hyperlink w:anchor="_bookmark75" w:history="1">
        <w:r w:rsidR="0041029C">
          <w:rPr>
            <w:sz w:val="26"/>
          </w:rPr>
          <w:t>Прогноз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объема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сточных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pacing w:val="-5"/>
            <w:sz w:val="26"/>
          </w:rPr>
          <w:t>вод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64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901"/>
          <w:tab w:val="left" w:leader="dot" w:pos="9370"/>
        </w:tabs>
        <w:ind w:right="283" w:firstLine="0"/>
        <w:rPr>
          <w:sz w:val="26"/>
        </w:rPr>
      </w:pPr>
      <w:hyperlink w:anchor="_bookmark76" w:history="1">
        <w:r w:rsidR="0041029C">
          <w:rPr>
            <w:sz w:val="26"/>
          </w:rPr>
          <w:t>Сведения о фактическом и ожидаемом поступлении сточных вод в</w:t>
        </w:r>
      </w:hyperlink>
      <w:r w:rsidR="0041029C">
        <w:rPr>
          <w:sz w:val="26"/>
        </w:rPr>
        <w:t xml:space="preserve"> </w:t>
      </w:r>
      <w:hyperlink w:anchor="_bookmark76" w:history="1">
        <w:r w:rsidR="0041029C">
          <w:rPr>
            <w:sz w:val="26"/>
          </w:rPr>
          <w:t>централизованную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систему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64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1092"/>
          <w:tab w:val="left" w:leader="dot" w:pos="9370"/>
        </w:tabs>
        <w:ind w:right="281" w:firstLine="0"/>
        <w:rPr>
          <w:sz w:val="26"/>
        </w:rPr>
      </w:pPr>
      <w:hyperlink w:anchor="_bookmark77" w:history="1">
        <w:r w:rsidR="0041029C">
          <w:rPr>
            <w:sz w:val="26"/>
          </w:rPr>
          <w:t>Описание структуры централизованной системы водоотведения</w:t>
        </w:r>
      </w:hyperlink>
      <w:r w:rsidR="0041029C">
        <w:rPr>
          <w:sz w:val="26"/>
        </w:rPr>
        <w:t xml:space="preserve"> </w:t>
      </w:r>
      <w:hyperlink w:anchor="_bookmark77" w:history="1">
        <w:r w:rsidR="0041029C">
          <w:rPr>
            <w:sz w:val="26"/>
          </w:rPr>
          <w:t>(эксплуатационные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технологические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зоны)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64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44"/>
          <w:tab w:val="left" w:leader="dot" w:pos="9370"/>
        </w:tabs>
        <w:ind w:right="280" w:firstLine="0"/>
        <w:rPr>
          <w:sz w:val="26"/>
        </w:rPr>
      </w:pPr>
      <w:hyperlink w:anchor="_bookmark78" w:history="1">
        <w:r w:rsidR="0041029C">
          <w:rPr>
            <w:sz w:val="26"/>
          </w:rPr>
          <w:t>Расчет требуемой мощности очистных сооружений исходя из данных о</w:t>
        </w:r>
      </w:hyperlink>
      <w:r w:rsidR="0041029C">
        <w:rPr>
          <w:sz w:val="26"/>
        </w:rPr>
        <w:t xml:space="preserve"> </w:t>
      </w:r>
      <w:hyperlink w:anchor="_bookmark78" w:history="1">
        <w:r w:rsidR="0041029C">
          <w:rPr>
            <w:sz w:val="26"/>
          </w:rPr>
          <w:t>расчетном</w:t>
        </w:r>
        <w:r w:rsidR="0041029C">
          <w:rPr>
            <w:spacing w:val="-15"/>
            <w:sz w:val="26"/>
          </w:rPr>
          <w:t xml:space="preserve"> </w:t>
        </w:r>
        <w:r w:rsidR="0041029C">
          <w:rPr>
            <w:sz w:val="26"/>
          </w:rPr>
          <w:t>расходе</w:t>
        </w:r>
        <w:r w:rsidR="0041029C">
          <w:rPr>
            <w:spacing w:val="-15"/>
            <w:sz w:val="26"/>
          </w:rPr>
          <w:t xml:space="preserve"> </w:t>
        </w:r>
        <w:r w:rsidR="0041029C">
          <w:rPr>
            <w:sz w:val="26"/>
          </w:rPr>
          <w:t>сточных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вод,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дефицита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(резерва)</w:t>
        </w:r>
        <w:r w:rsidR="0041029C">
          <w:rPr>
            <w:spacing w:val="-15"/>
            <w:sz w:val="26"/>
          </w:rPr>
          <w:t xml:space="preserve"> </w:t>
        </w:r>
        <w:r w:rsidR="0041029C">
          <w:rPr>
            <w:sz w:val="26"/>
          </w:rPr>
          <w:t>мощностей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технологическим</w:t>
        </w:r>
      </w:hyperlink>
      <w:r w:rsidR="0041029C">
        <w:rPr>
          <w:sz w:val="26"/>
        </w:rPr>
        <w:t xml:space="preserve"> </w:t>
      </w:r>
      <w:hyperlink w:anchor="_bookmark78" w:history="1">
        <w:r w:rsidR="0041029C">
          <w:rPr>
            <w:sz w:val="26"/>
          </w:rPr>
          <w:t>зонам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водоотведения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с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разбивкой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-2"/>
            <w:sz w:val="26"/>
          </w:rPr>
          <w:t xml:space="preserve"> годам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65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04"/>
          <w:tab w:val="left" w:leader="dot" w:pos="9370"/>
        </w:tabs>
        <w:ind w:right="283" w:firstLine="0"/>
        <w:rPr>
          <w:sz w:val="26"/>
        </w:rPr>
      </w:pPr>
      <w:hyperlink w:anchor="_bookmark79" w:history="1">
        <w:r w:rsidR="0041029C">
          <w:rPr>
            <w:sz w:val="26"/>
          </w:rPr>
          <w:t>Результаты анализа гидравлических режимов и режимов работы элементов</w:t>
        </w:r>
      </w:hyperlink>
      <w:r w:rsidR="0041029C">
        <w:rPr>
          <w:sz w:val="26"/>
        </w:rPr>
        <w:t xml:space="preserve"> </w:t>
      </w:r>
      <w:hyperlink w:anchor="_bookmark79" w:history="1">
        <w:r w:rsidR="0041029C">
          <w:rPr>
            <w:sz w:val="26"/>
          </w:rPr>
          <w:t>централизованной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66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45"/>
          <w:tab w:val="left" w:leader="dot" w:pos="9370"/>
        </w:tabs>
        <w:ind w:right="285" w:firstLine="0"/>
        <w:rPr>
          <w:sz w:val="26"/>
        </w:rPr>
      </w:pPr>
      <w:hyperlink w:anchor="_bookmark80" w:history="1">
        <w:r w:rsidR="0041029C">
          <w:rPr>
            <w:sz w:val="26"/>
          </w:rPr>
          <w:t>Анализ резервов производственных мощностей очистных сооружений системы</w:t>
        </w:r>
      </w:hyperlink>
      <w:r w:rsidR="0041029C">
        <w:rPr>
          <w:sz w:val="26"/>
        </w:rPr>
        <w:t xml:space="preserve"> </w:t>
      </w:r>
      <w:hyperlink w:anchor="_bookmark80" w:history="1">
        <w:r w:rsidR="0041029C">
          <w:rPr>
            <w:sz w:val="26"/>
          </w:rPr>
          <w:t>водоотведения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возможности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расширения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зоны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их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pacing w:val="-2"/>
            <w:sz w:val="26"/>
          </w:rPr>
          <w:t>действия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66</w:t>
        </w:r>
      </w:hyperlink>
    </w:p>
    <w:p w:rsidR="00196CCB" w:rsidRDefault="00DE5B46">
      <w:pPr>
        <w:pStyle w:val="a5"/>
        <w:numPr>
          <w:ilvl w:val="0"/>
          <w:numId w:val="7"/>
        </w:numPr>
        <w:tabs>
          <w:tab w:val="left" w:pos="577"/>
          <w:tab w:val="left" w:leader="dot" w:pos="9370"/>
        </w:tabs>
        <w:ind w:left="285" w:right="284" w:firstLine="0"/>
        <w:rPr>
          <w:sz w:val="26"/>
        </w:rPr>
      </w:pPr>
      <w:hyperlink w:anchor="_bookmark81" w:history="1">
        <w:r w:rsidR="0041029C">
          <w:rPr>
            <w:sz w:val="26"/>
          </w:rPr>
          <w:t>Предложения по строительству, реконструкции и модернизации (техническому</w:t>
        </w:r>
      </w:hyperlink>
      <w:r w:rsidR="0041029C">
        <w:rPr>
          <w:sz w:val="26"/>
        </w:rPr>
        <w:t xml:space="preserve"> </w:t>
      </w:r>
      <w:hyperlink w:anchor="_bookmark81" w:history="1">
        <w:r w:rsidR="0041029C">
          <w:rPr>
            <w:sz w:val="26"/>
          </w:rPr>
          <w:t>перевооружению)</w:t>
        </w:r>
        <w:r w:rsidR="0041029C">
          <w:rPr>
            <w:spacing w:val="-9"/>
            <w:sz w:val="26"/>
          </w:rPr>
          <w:t xml:space="preserve"> </w:t>
        </w:r>
        <w:r w:rsidR="0041029C">
          <w:rPr>
            <w:sz w:val="26"/>
          </w:rPr>
          <w:t>объектов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централизованной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67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83"/>
          <w:tab w:val="left" w:leader="dot" w:pos="9370"/>
        </w:tabs>
        <w:ind w:right="282" w:firstLine="0"/>
        <w:rPr>
          <w:sz w:val="26"/>
        </w:rPr>
      </w:pPr>
      <w:hyperlink w:anchor="_bookmark82" w:history="1">
        <w:r w:rsidR="0041029C">
          <w:rPr>
            <w:sz w:val="26"/>
          </w:rPr>
          <w:t>Основные направления, принципы, задачи и плановые значения показателей</w:t>
        </w:r>
      </w:hyperlink>
      <w:r w:rsidR="0041029C">
        <w:rPr>
          <w:sz w:val="26"/>
        </w:rPr>
        <w:t xml:space="preserve"> </w:t>
      </w:r>
      <w:hyperlink w:anchor="_bookmark82" w:history="1">
        <w:r w:rsidR="0041029C">
          <w:rPr>
            <w:sz w:val="26"/>
          </w:rPr>
          <w:t>развития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централизованной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67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67"/>
          <w:tab w:val="left" w:leader="dot" w:pos="9370"/>
        </w:tabs>
        <w:ind w:right="282" w:firstLine="0"/>
        <w:rPr>
          <w:sz w:val="26"/>
        </w:rPr>
      </w:pPr>
      <w:hyperlink w:anchor="_bookmark83" w:history="1">
        <w:r w:rsidR="0041029C">
          <w:rPr>
            <w:sz w:val="26"/>
          </w:rPr>
          <w:t>Перечень основных мероприятий по реализации схем водоотведения с</w:t>
        </w:r>
      </w:hyperlink>
      <w:r w:rsidR="0041029C">
        <w:rPr>
          <w:sz w:val="26"/>
        </w:rPr>
        <w:t xml:space="preserve"> </w:t>
      </w:r>
      <w:hyperlink w:anchor="_bookmark83" w:history="1">
        <w:r w:rsidR="0041029C">
          <w:rPr>
            <w:sz w:val="26"/>
          </w:rPr>
          <w:t>разбивкой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>годам,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включая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технические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обоснования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>этих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pacing w:val="-2"/>
            <w:sz w:val="26"/>
          </w:rPr>
          <w:t>мероприятий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68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91"/>
          <w:tab w:val="left" w:leader="dot" w:pos="9370"/>
        </w:tabs>
        <w:ind w:right="284" w:firstLine="0"/>
        <w:rPr>
          <w:sz w:val="26"/>
        </w:rPr>
      </w:pPr>
      <w:hyperlink w:anchor="_bookmark84" w:history="1">
        <w:r w:rsidR="0041029C">
          <w:rPr>
            <w:sz w:val="26"/>
          </w:rPr>
          <w:t>Технические обоснования основных мероприятий по реализации схем</w:t>
        </w:r>
      </w:hyperlink>
      <w:r w:rsidR="0041029C">
        <w:rPr>
          <w:sz w:val="26"/>
        </w:rPr>
        <w:t xml:space="preserve"> </w:t>
      </w:r>
      <w:hyperlink w:anchor="_bookmark84" w:history="1"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72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50"/>
          <w:tab w:val="left" w:leader="dot" w:pos="9370"/>
        </w:tabs>
        <w:ind w:right="286" w:firstLine="0"/>
        <w:rPr>
          <w:sz w:val="26"/>
        </w:rPr>
      </w:pPr>
      <w:hyperlink w:anchor="_bookmark85" w:history="1">
        <w:r w:rsidR="0041029C">
          <w:rPr>
            <w:sz w:val="26"/>
          </w:rPr>
          <w:t>Сведения о вновь строящихся, реконструируемых и предлагаемых к выводу из</w:t>
        </w:r>
      </w:hyperlink>
      <w:r w:rsidR="0041029C">
        <w:rPr>
          <w:sz w:val="26"/>
        </w:rPr>
        <w:t xml:space="preserve"> </w:t>
      </w:r>
      <w:hyperlink w:anchor="_bookmark85" w:history="1">
        <w:r w:rsidR="0041029C">
          <w:rPr>
            <w:sz w:val="26"/>
          </w:rPr>
          <w:t>эксплуатации</w:t>
        </w:r>
        <w:r w:rsidR="0041029C">
          <w:rPr>
            <w:spacing w:val="-8"/>
            <w:sz w:val="26"/>
          </w:rPr>
          <w:t xml:space="preserve"> </w:t>
        </w:r>
        <w:r w:rsidR="0041029C">
          <w:rPr>
            <w:sz w:val="26"/>
          </w:rPr>
          <w:t>объектах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централизованной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73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89"/>
          <w:tab w:val="left" w:leader="dot" w:pos="9370"/>
        </w:tabs>
        <w:ind w:right="282" w:firstLine="0"/>
        <w:rPr>
          <w:sz w:val="26"/>
        </w:rPr>
      </w:pPr>
      <w:hyperlink w:anchor="_bookmark86" w:history="1">
        <w:r w:rsidR="0041029C">
          <w:rPr>
            <w:sz w:val="26"/>
          </w:rPr>
          <w:t>Сведения о развитии систем диспетчеризации, телемеханизации и об</w:t>
        </w:r>
      </w:hyperlink>
      <w:r w:rsidR="0041029C">
        <w:rPr>
          <w:sz w:val="26"/>
        </w:rPr>
        <w:t xml:space="preserve"> </w:t>
      </w:r>
      <w:hyperlink w:anchor="_bookmark86" w:history="1">
        <w:r w:rsidR="0041029C">
          <w:rPr>
            <w:sz w:val="26"/>
          </w:rPr>
          <w:t>автоматизированных системах управления режимами водоотведения на объектах</w:t>
        </w:r>
      </w:hyperlink>
      <w:r w:rsidR="0041029C">
        <w:rPr>
          <w:sz w:val="26"/>
        </w:rPr>
        <w:t xml:space="preserve"> </w:t>
      </w:r>
      <w:hyperlink w:anchor="_bookmark86" w:history="1">
        <w:r w:rsidR="0041029C">
          <w:rPr>
            <w:sz w:val="26"/>
          </w:rPr>
          <w:t>организаций,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осуществляющих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водоотведение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73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62"/>
          <w:tab w:val="left" w:leader="dot" w:pos="9370"/>
        </w:tabs>
        <w:ind w:right="282" w:firstLine="0"/>
        <w:rPr>
          <w:sz w:val="26"/>
        </w:rPr>
      </w:pPr>
      <w:hyperlink w:anchor="_bookmark87" w:history="1">
        <w:r w:rsidR="0041029C">
          <w:rPr>
            <w:sz w:val="26"/>
          </w:rPr>
          <w:t>Описание вариантов маршрутов прохождения трубопроводов (трасс) по</w:t>
        </w:r>
      </w:hyperlink>
      <w:r w:rsidR="0041029C">
        <w:rPr>
          <w:sz w:val="26"/>
        </w:rPr>
        <w:t xml:space="preserve"> </w:t>
      </w:r>
      <w:hyperlink w:anchor="_bookmark87" w:history="1">
        <w:r w:rsidR="0041029C">
          <w:rPr>
            <w:sz w:val="26"/>
          </w:rPr>
          <w:t>территории сельского поселения, расположения намечаемых площадок под</w:t>
        </w:r>
      </w:hyperlink>
      <w:r w:rsidR="0041029C">
        <w:rPr>
          <w:sz w:val="26"/>
        </w:rPr>
        <w:t xml:space="preserve"> </w:t>
      </w:r>
      <w:hyperlink w:anchor="_bookmark87" w:history="1">
        <w:r w:rsidR="0041029C">
          <w:rPr>
            <w:sz w:val="26"/>
          </w:rPr>
          <w:t>строительство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сооружений</w:t>
        </w:r>
        <w:r w:rsidR="0041029C">
          <w:rPr>
            <w:spacing w:val="-2"/>
            <w:sz w:val="26"/>
          </w:rPr>
          <w:t xml:space="preserve"> </w:t>
        </w:r>
        <w:r w:rsidR="0041029C">
          <w:rPr>
            <w:sz w:val="26"/>
          </w:rPr>
          <w:t>водоотведения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z w:val="26"/>
          </w:rPr>
          <w:t>их</w:t>
        </w:r>
        <w:r w:rsidR="0041029C">
          <w:rPr>
            <w:spacing w:val="-2"/>
            <w:sz w:val="26"/>
          </w:rPr>
          <w:t xml:space="preserve"> обоснование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74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29"/>
          <w:tab w:val="left" w:leader="dot" w:pos="9370"/>
        </w:tabs>
        <w:ind w:right="281" w:firstLine="0"/>
        <w:rPr>
          <w:sz w:val="26"/>
        </w:rPr>
      </w:pPr>
      <w:hyperlink w:anchor="_bookmark88" w:history="1">
        <w:r w:rsidR="0041029C">
          <w:rPr>
            <w:sz w:val="26"/>
          </w:rPr>
          <w:t>Границы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характеристики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охранных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зон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сетей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сооружений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централизованной</w:t>
        </w:r>
      </w:hyperlink>
      <w:r w:rsidR="0041029C">
        <w:rPr>
          <w:sz w:val="26"/>
        </w:rPr>
        <w:t xml:space="preserve"> </w:t>
      </w:r>
      <w:hyperlink w:anchor="_bookmark88" w:history="1">
        <w:r w:rsidR="0041029C">
          <w:rPr>
            <w:sz w:val="26"/>
          </w:rPr>
          <w:t>системы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74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784"/>
          <w:tab w:val="left" w:leader="dot" w:pos="9370"/>
        </w:tabs>
        <w:ind w:right="283" w:firstLine="0"/>
        <w:rPr>
          <w:sz w:val="26"/>
        </w:rPr>
      </w:pPr>
      <w:hyperlink w:anchor="_bookmark89" w:history="1">
        <w:r w:rsidR="0041029C">
          <w:rPr>
            <w:sz w:val="26"/>
          </w:rPr>
          <w:t>Границы планируемых зон размещения объектов централизованной системы</w:t>
        </w:r>
      </w:hyperlink>
      <w:r w:rsidR="0041029C">
        <w:rPr>
          <w:sz w:val="26"/>
        </w:rPr>
        <w:t xml:space="preserve"> </w:t>
      </w:r>
      <w:hyperlink w:anchor="_bookmark89" w:history="1"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75</w:t>
        </w:r>
      </w:hyperlink>
    </w:p>
    <w:p w:rsidR="00196CCB" w:rsidRDefault="00DE5B46">
      <w:pPr>
        <w:pStyle w:val="a5"/>
        <w:numPr>
          <w:ilvl w:val="0"/>
          <w:numId w:val="7"/>
        </w:numPr>
        <w:tabs>
          <w:tab w:val="left" w:pos="536"/>
          <w:tab w:val="left" w:leader="dot" w:pos="9370"/>
        </w:tabs>
        <w:ind w:left="285" w:right="281" w:firstLine="0"/>
        <w:rPr>
          <w:sz w:val="26"/>
        </w:rPr>
      </w:pPr>
      <w:hyperlink w:anchor="_bookmark90" w:history="1">
        <w:r w:rsidR="0041029C">
          <w:rPr>
            <w:sz w:val="26"/>
          </w:rPr>
          <w:t>Экологические</w:t>
        </w:r>
        <w:r w:rsidR="0041029C">
          <w:rPr>
            <w:spacing w:val="-16"/>
            <w:sz w:val="26"/>
          </w:rPr>
          <w:t xml:space="preserve"> </w:t>
        </w:r>
        <w:r w:rsidR="0041029C">
          <w:rPr>
            <w:sz w:val="26"/>
          </w:rPr>
          <w:t>аспекты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мероприятий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по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строительству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pacing w:val="-15"/>
            <w:sz w:val="26"/>
          </w:rPr>
          <w:t xml:space="preserve"> </w:t>
        </w:r>
        <w:r w:rsidR="0041029C">
          <w:rPr>
            <w:sz w:val="26"/>
          </w:rPr>
          <w:t>реконструкции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объектов</w:t>
        </w:r>
      </w:hyperlink>
      <w:r w:rsidR="0041029C">
        <w:rPr>
          <w:sz w:val="26"/>
        </w:rPr>
        <w:t xml:space="preserve"> </w:t>
      </w:r>
      <w:hyperlink w:anchor="_bookmark90" w:history="1">
        <w:r w:rsidR="0041029C">
          <w:rPr>
            <w:sz w:val="26"/>
          </w:rPr>
          <w:t>централизованной</w:t>
        </w:r>
        <w:r w:rsidR="0041029C">
          <w:rPr>
            <w:spacing w:val="-7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75</w:t>
        </w:r>
      </w:hyperlink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bookmarkStart w:id="1" w:name="_bookmark1"/>
    <w:bookmarkEnd w:id="1"/>
    <w:p w:rsidR="00196CCB" w:rsidRDefault="0041029C">
      <w:pPr>
        <w:pStyle w:val="a5"/>
        <w:numPr>
          <w:ilvl w:val="1"/>
          <w:numId w:val="7"/>
        </w:numPr>
        <w:tabs>
          <w:tab w:val="left" w:pos="820"/>
          <w:tab w:val="right" w:leader="dot" w:pos="9632"/>
        </w:tabs>
        <w:spacing w:before="79"/>
        <w:ind w:right="282" w:firstLine="0"/>
        <w:rPr>
          <w:sz w:val="26"/>
        </w:rPr>
      </w:pPr>
      <w:r>
        <w:lastRenderedPageBreak/>
        <w:fldChar w:fldCharType="begin"/>
      </w:r>
      <w:r>
        <w:instrText xml:space="preserve"> HYPERLINK \l "_bookmark91" </w:instrText>
      </w:r>
      <w:r>
        <w:fldChar w:fldCharType="separate"/>
      </w:r>
      <w:r>
        <w:rPr>
          <w:sz w:val="26"/>
        </w:rPr>
        <w:t>Сведения</w:t>
      </w:r>
      <w:r>
        <w:rPr>
          <w:spacing w:val="40"/>
          <w:sz w:val="26"/>
        </w:rPr>
        <w:t xml:space="preserve"> </w:t>
      </w:r>
      <w:r>
        <w:rPr>
          <w:sz w:val="26"/>
        </w:rPr>
        <w:t>о</w:t>
      </w:r>
      <w:r>
        <w:rPr>
          <w:spacing w:val="40"/>
          <w:sz w:val="26"/>
        </w:rPr>
        <w:t xml:space="preserve"> </w:t>
      </w:r>
      <w:r>
        <w:rPr>
          <w:sz w:val="26"/>
        </w:rPr>
        <w:t>мероприятиях,</w:t>
      </w:r>
      <w:r>
        <w:rPr>
          <w:spacing w:val="40"/>
          <w:sz w:val="26"/>
        </w:rPr>
        <w:t xml:space="preserve"> </w:t>
      </w:r>
      <w:r>
        <w:rPr>
          <w:sz w:val="26"/>
        </w:rPr>
        <w:t>содержащихся</w:t>
      </w:r>
      <w:r>
        <w:rPr>
          <w:spacing w:val="40"/>
          <w:sz w:val="26"/>
        </w:rPr>
        <w:t xml:space="preserve"> </w:t>
      </w:r>
      <w:r>
        <w:rPr>
          <w:sz w:val="26"/>
        </w:rPr>
        <w:t>в</w:t>
      </w:r>
      <w:r>
        <w:rPr>
          <w:spacing w:val="40"/>
          <w:sz w:val="26"/>
        </w:rPr>
        <w:t xml:space="preserve"> </w:t>
      </w:r>
      <w:r>
        <w:rPr>
          <w:sz w:val="26"/>
        </w:rPr>
        <w:t>планах</w:t>
      </w:r>
      <w:r>
        <w:rPr>
          <w:spacing w:val="40"/>
          <w:sz w:val="26"/>
        </w:rPr>
        <w:t xml:space="preserve"> </w:t>
      </w:r>
      <w:r>
        <w:rPr>
          <w:sz w:val="26"/>
        </w:rPr>
        <w:t>по</w:t>
      </w:r>
      <w:r>
        <w:rPr>
          <w:spacing w:val="40"/>
          <w:sz w:val="26"/>
        </w:rPr>
        <w:t xml:space="preserve"> </w:t>
      </w:r>
      <w:r>
        <w:rPr>
          <w:sz w:val="26"/>
        </w:rPr>
        <w:t>снижению</w:t>
      </w:r>
      <w:r>
        <w:rPr>
          <w:spacing w:val="40"/>
          <w:sz w:val="26"/>
        </w:rPr>
        <w:t xml:space="preserve"> </w:t>
      </w:r>
      <w:r>
        <w:rPr>
          <w:sz w:val="26"/>
        </w:rPr>
        <w:t>сбросов</w:t>
      </w:r>
      <w:r>
        <w:rPr>
          <w:sz w:val="26"/>
        </w:rPr>
        <w:tab/>
      </w:r>
      <w:r>
        <w:rPr>
          <w:sz w:val="26"/>
        </w:rPr>
        <w:fldChar w:fldCharType="end"/>
      </w:r>
      <w:r>
        <w:rPr>
          <w:sz w:val="26"/>
        </w:rPr>
        <w:t xml:space="preserve"> </w:t>
      </w:r>
      <w:hyperlink w:anchor="_bookmark91" w:history="1">
        <w:r>
          <w:rPr>
            <w:sz w:val="26"/>
          </w:rPr>
          <w:t>загрязняющих</w:t>
        </w:r>
        <w:r>
          <w:rPr>
            <w:spacing w:val="-2"/>
            <w:sz w:val="26"/>
          </w:rPr>
          <w:t xml:space="preserve"> </w:t>
        </w:r>
        <w:r>
          <w:rPr>
            <w:sz w:val="26"/>
          </w:rPr>
          <w:t>веществ,</w:t>
        </w:r>
        <w:r>
          <w:rPr>
            <w:spacing w:val="-3"/>
            <w:sz w:val="26"/>
          </w:rPr>
          <w:t xml:space="preserve"> </w:t>
        </w:r>
        <w:r>
          <w:rPr>
            <w:sz w:val="26"/>
          </w:rPr>
          <w:t>иных</w:t>
        </w:r>
        <w:r>
          <w:rPr>
            <w:spacing w:val="-1"/>
            <w:sz w:val="26"/>
          </w:rPr>
          <w:t xml:space="preserve"> </w:t>
        </w:r>
        <w:r>
          <w:rPr>
            <w:sz w:val="26"/>
          </w:rPr>
          <w:t>веществ</w:t>
        </w:r>
        <w:r>
          <w:rPr>
            <w:spacing w:val="-3"/>
            <w:sz w:val="26"/>
          </w:rPr>
          <w:t xml:space="preserve"> </w:t>
        </w:r>
        <w:r>
          <w:rPr>
            <w:sz w:val="26"/>
          </w:rPr>
          <w:t>и</w:t>
        </w:r>
        <w:r>
          <w:rPr>
            <w:spacing w:val="-2"/>
            <w:sz w:val="26"/>
          </w:rPr>
          <w:t xml:space="preserve"> </w:t>
        </w:r>
        <w:r>
          <w:rPr>
            <w:sz w:val="26"/>
          </w:rPr>
          <w:t>микроорганизмов</w:t>
        </w:r>
        <w:r>
          <w:rPr>
            <w:spacing w:val="-2"/>
            <w:sz w:val="26"/>
          </w:rPr>
          <w:t xml:space="preserve"> </w:t>
        </w:r>
        <w:r>
          <w:rPr>
            <w:sz w:val="26"/>
          </w:rPr>
          <w:t>в</w:t>
        </w:r>
        <w:r>
          <w:rPr>
            <w:spacing w:val="-3"/>
            <w:sz w:val="26"/>
          </w:rPr>
          <w:t xml:space="preserve"> </w:t>
        </w:r>
        <w:r>
          <w:rPr>
            <w:sz w:val="26"/>
          </w:rPr>
          <w:t>поверхностные</w:t>
        </w:r>
        <w:r>
          <w:rPr>
            <w:spacing w:val="-2"/>
            <w:sz w:val="26"/>
          </w:rPr>
          <w:t xml:space="preserve"> </w:t>
        </w:r>
        <w:r>
          <w:rPr>
            <w:sz w:val="26"/>
          </w:rPr>
          <w:t>водные</w:t>
        </w:r>
        <w:r>
          <w:rPr>
            <w:sz w:val="26"/>
          </w:rPr>
          <w:tab/>
        </w:r>
      </w:hyperlink>
      <w:r>
        <w:rPr>
          <w:sz w:val="26"/>
        </w:rPr>
        <w:t xml:space="preserve"> </w:t>
      </w:r>
      <w:hyperlink w:anchor="_bookmark91" w:history="1">
        <w:r>
          <w:rPr>
            <w:sz w:val="26"/>
          </w:rPr>
          <w:t>объекты,</w:t>
        </w:r>
        <w:r>
          <w:rPr>
            <w:spacing w:val="-5"/>
            <w:sz w:val="26"/>
          </w:rPr>
          <w:t xml:space="preserve"> </w:t>
        </w:r>
        <w:r>
          <w:rPr>
            <w:sz w:val="26"/>
          </w:rPr>
          <w:t>подземные</w:t>
        </w:r>
        <w:r>
          <w:rPr>
            <w:spacing w:val="-4"/>
            <w:sz w:val="26"/>
          </w:rPr>
          <w:t xml:space="preserve"> </w:t>
        </w:r>
        <w:r>
          <w:rPr>
            <w:sz w:val="26"/>
          </w:rPr>
          <w:t>водные</w:t>
        </w:r>
        <w:r>
          <w:rPr>
            <w:spacing w:val="-3"/>
            <w:sz w:val="26"/>
          </w:rPr>
          <w:t xml:space="preserve"> </w:t>
        </w:r>
        <w:r>
          <w:rPr>
            <w:sz w:val="26"/>
          </w:rPr>
          <w:t>объекты</w:t>
        </w:r>
        <w:r>
          <w:rPr>
            <w:spacing w:val="-2"/>
            <w:sz w:val="26"/>
          </w:rPr>
          <w:t xml:space="preserve"> </w:t>
        </w:r>
        <w:r>
          <w:rPr>
            <w:sz w:val="26"/>
          </w:rPr>
          <w:t>и</w:t>
        </w:r>
        <w:r>
          <w:rPr>
            <w:spacing w:val="-2"/>
            <w:sz w:val="26"/>
          </w:rPr>
          <w:t xml:space="preserve"> </w:t>
        </w:r>
        <w:r>
          <w:rPr>
            <w:sz w:val="26"/>
          </w:rPr>
          <w:t>на</w:t>
        </w:r>
        <w:r>
          <w:rPr>
            <w:spacing w:val="-3"/>
            <w:sz w:val="26"/>
          </w:rPr>
          <w:t xml:space="preserve"> </w:t>
        </w:r>
        <w:r>
          <w:rPr>
            <w:sz w:val="26"/>
          </w:rPr>
          <w:t>водозаборные</w:t>
        </w:r>
        <w:r>
          <w:rPr>
            <w:spacing w:val="-2"/>
            <w:sz w:val="26"/>
          </w:rPr>
          <w:t xml:space="preserve"> площади</w:t>
        </w:r>
        <w:r>
          <w:rPr>
            <w:sz w:val="26"/>
          </w:rPr>
          <w:tab/>
        </w:r>
        <w:r>
          <w:rPr>
            <w:spacing w:val="-5"/>
            <w:sz w:val="26"/>
          </w:rPr>
          <w:t>75</w:t>
        </w:r>
      </w:hyperlink>
    </w:p>
    <w:p w:rsidR="00196CCB" w:rsidRDefault="00DE5B46">
      <w:pPr>
        <w:pStyle w:val="a5"/>
        <w:numPr>
          <w:ilvl w:val="1"/>
          <w:numId w:val="7"/>
        </w:numPr>
        <w:tabs>
          <w:tab w:val="left" w:pos="804"/>
          <w:tab w:val="right" w:leader="dot" w:pos="9632"/>
        </w:tabs>
        <w:ind w:right="284" w:firstLine="0"/>
        <w:rPr>
          <w:sz w:val="26"/>
        </w:rPr>
      </w:pPr>
      <w:hyperlink w:anchor="_bookmark92" w:history="1">
        <w:r w:rsidR="0041029C">
          <w:rPr>
            <w:sz w:val="26"/>
          </w:rPr>
          <w:t>Сведения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о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применении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методов,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безопасных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для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окружающей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среды,</w:t>
        </w:r>
        <w:r w:rsidR="0041029C">
          <w:rPr>
            <w:spacing w:val="40"/>
            <w:sz w:val="26"/>
          </w:rPr>
          <w:t xml:space="preserve"> </w:t>
        </w:r>
        <w:r w:rsidR="0041029C">
          <w:rPr>
            <w:sz w:val="26"/>
          </w:rPr>
          <w:t>при</w:t>
        </w:r>
        <w:r w:rsidR="0041029C">
          <w:rPr>
            <w:sz w:val="26"/>
          </w:rPr>
          <w:tab/>
        </w:r>
      </w:hyperlink>
      <w:r w:rsidR="0041029C">
        <w:rPr>
          <w:sz w:val="26"/>
        </w:rPr>
        <w:t xml:space="preserve"> </w:t>
      </w:r>
      <w:hyperlink w:anchor="_bookmark92" w:history="1">
        <w:r w:rsidR="0041029C">
          <w:rPr>
            <w:sz w:val="26"/>
          </w:rPr>
          <w:t>утилизации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осадков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сточных</w:t>
        </w:r>
        <w:r w:rsidR="0041029C">
          <w:rPr>
            <w:spacing w:val="-5"/>
            <w:sz w:val="26"/>
          </w:rPr>
          <w:t xml:space="preserve"> вод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76</w:t>
        </w:r>
      </w:hyperlink>
    </w:p>
    <w:p w:rsidR="00196CCB" w:rsidRDefault="00DE5B46">
      <w:pPr>
        <w:pStyle w:val="a5"/>
        <w:numPr>
          <w:ilvl w:val="0"/>
          <w:numId w:val="7"/>
        </w:numPr>
        <w:tabs>
          <w:tab w:val="left" w:pos="539"/>
          <w:tab w:val="right" w:leader="dot" w:pos="9632"/>
        </w:tabs>
        <w:ind w:left="285" w:right="281" w:firstLine="0"/>
        <w:rPr>
          <w:sz w:val="26"/>
        </w:rPr>
      </w:pPr>
      <w:hyperlink w:anchor="_bookmark93" w:history="1">
        <w:r w:rsidR="0041029C">
          <w:rPr>
            <w:sz w:val="26"/>
          </w:rPr>
          <w:t>Оценка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потребности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в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капитальных</w:t>
        </w:r>
        <w:r w:rsidR="0041029C">
          <w:rPr>
            <w:spacing w:val="-12"/>
            <w:sz w:val="26"/>
          </w:rPr>
          <w:t xml:space="preserve"> </w:t>
        </w:r>
        <w:r w:rsidR="0041029C">
          <w:rPr>
            <w:sz w:val="26"/>
          </w:rPr>
          <w:t>вложениях</w:t>
        </w:r>
        <w:r w:rsidR="0041029C">
          <w:rPr>
            <w:spacing w:val="-12"/>
            <w:sz w:val="26"/>
          </w:rPr>
          <w:t xml:space="preserve"> </w:t>
        </w:r>
        <w:r w:rsidR="0041029C">
          <w:rPr>
            <w:sz w:val="26"/>
          </w:rPr>
          <w:t>в</w:t>
        </w:r>
        <w:r w:rsidR="0041029C">
          <w:rPr>
            <w:spacing w:val="-15"/>
            <w:sz w:val="26"/>
          </w:rPr>
          <w:t xml:space="preserve"> </w:t>
        </w:r>
        <w:r w:rsidR="0041029C">
          <w:rPr>
            <w:sz w:val="26"/>
          </w:rPr>
          <w:t>строительство,</w:t>
        </w:r>
        <w:r w:rsidR="0041029C">
          <w:rPr>
            <w:spacing w:val="-13"/>
            <w:sz w:val="26"/>
          </w:rPr>
          <w:t xml:space="preserve"> </w:t>
        </w:r>
        <w:r w:rsidR="0041029C">
          <w:rPr>
            <w:sz w:val="26"/>
          </w:rPr>
          <w:t>реконструкцию</w:t>
        </w:r>
        <w:r w:rsidR="0041029C">
          <w:rPr>
            <w:spacing w:val="-14"/>
            <w:sz w:val="26"/>
          </w:rPr>
          <w:t xml:space="preserve"> </w:t>
        </w:r>
        <w:r w:rsidR="0041029C">
          <w:rPr>
            <w:sz w:val="26"/>
          </w:rPr>
          <w:t>и</w:t>
        </w:r>
        <w:r w:rsidR="0041029C">
          <w:rPr>
            <w:sz w:val="26"/>
          </w:rPr>
          <w:tab/>
        </w:r>
      </w:hyperlink>
      <w:r w:rsidR="0041029C">
        <w:rPr>
          <w:sz w:val="26"/>
        </w:rPr>
        <w:t xml:space="preserve"> </w:t>
      </w:r>
      <w:hyperlink w:anchor="_bookmark93" w:history="1">
        <w:r w:rsidR="0041029C">
          <w:rPr>
            <w:sz w:val="26"/>
          </w:rPr>
          <w:t>модернизацию</w:t>
        </w:r>
        <w:r w:rsidR="0041029C">
          <w:rPr>
            <w:spacing w:val="-6"/>
            <w:sz w:val="26"/>
          </w:rPr>
          <w:t xml:space="preserve"> </w:t>
        </w:r>
        <w:r w:rsidR="0041029C">
          <w:rPr>
            <w:sz w:val="26"/>
          </w:rPr>
          <w:t>объектов</w:t>
        </w:r>
        <w:r w:rsidR="0041029C">
          <w:rPr>
            <w:spacing w:val="-5"/>
            <w:sz w:val="26"/>
          </w:rPr>
          <w:t xml:space="preserve"> </w:t>
        </w:r>
        <w:r w:rsidR="0041029C">
          <w:rPr>
            <w:sz w:val="26"/>
          </w:rPr>
          <w:t>централизованной</w:t>
        </w:r>
        <w:r w:rsidR="0041029C">
          <w:rPr>
            <w:spacing w:val="-4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pacing w:val="-3"/>
            <w:sz w:val="26"/>
          </w:rPr>
          <w:t xml:space="preserve"> </w:t>
        </w:r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77</w:t>
        </w:r>
      </w:hyperlink>
    </w:p>
    <w:p w:rsidR="00196CCB" w:rsidRDefault="00DE5B46">
      <w:pPr>
        <w:pStyle w:val="a5"/>
        <w:numPr>
          <w:ilvl w:val="0"/>
          <w:numId w:val="7"/>
        </w:numPr>
        <w:tabs>
          <w:tab w:val="left" w:pos="793"/>
          <w:tab w:val="right" w:leader="dot" w:pos="9632"/>
        </w:tabs>
        <w:ind w:left="285" w:right="281" w:firstLine="0"/>
        <w:rPr>
          <w:sz w:val="26"/>
        </w:rPr>
      </w:pPr>
      <w:hyperlink w:anchor="_bookmark94" w:history="1">
        <w:r w:rsidR="0041029C">
          <w:rPr>
            <w:sz w:val="26"/>
          </w:rPr>
          <w:t>Плановые</w:t>
        </w:r>
        <w:r w:rsidR="0041029C">
          <w:rPr>
            <w:spacing w:val="40"/>
            <w:sz w:val="26"/>
          </w:rPr>
          <w:t xml:space="preserve">  </w:t>
        </w:r>
        <w:r w:rsidR="0041029C">
          <w:rPr>
            <w:sz w:val="26"/>
          </w:rPr>
          <w:t>значения</w:t>
        </w:r>
        <w:r w:rsidR="0041029C">
          <w:rPr>
            <w:spacing w:val="40"/>
            <w:sz w:val="26"/>
          </w:rPr>
          <w:t xml:space="preserve">  </w:t>
        </w:r>
        <w:r w:rsidR="0041029C">
          <w:rPr>
            <w:sz w:val="26"/>
          </w:rPr>
          <w:t>показателей</w:t>
        </w:r>
        <w:r w:rsidR="0041029C">
          <w:rPr>
            <w:spacing w:val="40"/>
            <w:sz w:val="26"/>
          </w:rPr>
          <w:t xml:space="preserve">  </w:t>
        </w:r>
        <w:r w:rsidR="0041029C">
          <w:rPr>
            <w:sz w:val="26"/>
          </w:rPr>
          <w:t>развития</w:t>
        </w:r>
        <w:r w:rsidR="0041029C">
          <w:rPr>
            <w:spacing w:val="40"/>
            <w:sz w:val="26"/>
          </w:rPr>
          <w:t xml:space="preserve">  </w:t>
        </w:r>
        <w:r w:rsidR="0041029C">
          <w:rPr>
            <w:sz w:val="26"/>
          </w:rPr>
          <w:t>централизованных</w:t>
        </w:r>
        <w:r w:rsidR="0041029C">
          <w:rPr>
            <w:spacing w:val="40"/>
            <w:sz w:val="26"/>
          </w:rPr>
          <w:t xml:space="preserve">  </w:t>
        </w:r>
        <w:r w:rsidR="0041029C">
          <w:rPr>
            <w:sz w:val="26"/>
          </w:rPr>
          <w:t>систем</w:t>
        </w:r>
        <w:r w:rsidR="0041029C">
          <w:rPr>
            <w:sz w:val="26"/>
          </w:rPr>
          <w:tab/>
        </w:r>
      </w:hyperlink>
      <w:r w:rsidR="0041029C">
        <w:rPr>
          <w:sz w:val="26"/>
        </w:rPr>
        <w:t xml:space="preserve"> </w:t>
      </w:r>
      <w:hyperlink w:anchor="_bookmark94" w:history="1">
        <w:r w:rsidR="0041029C">
          <w:rPr>
            <w:spacing w:val="-2"/>
            <w:sz w:val="26"/>
          </w:rPr>
          <w:t>водоотведения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78</w:t>
        </w:r>
      </w:hyperlink>
    </w:p>
    <w:p w:rsidR="00196CCB" w:rsidRDefault="00DE5B46">
      <w:pPr>
        <w:pStyle w:val="a5"/>
        <w:numPr>
          <w:ilvl w:val="0"/>
          <w:numId w:val="7"/>
        </w:numPr>
        <w:tabs>
          <w:tab w:val="left" w:pos="700"/>
          <w:tab w:val="right" w:leader="dot" w:pos="9632"/>
        </w:tabs>
        <w:ind w:left="285" w:right="283" w:firstLine="0"/>
        <w:rPr>
          <w:sz w:val="26"/>
        </w:rPr>
      </w:pPr>
      <w:hyperlink w:anchor="_bookmark95" w:history="1">
        <w:r w:rsidR="0041029C">
          <w:rPr>
            <w:sz w:val="26"/>
          </w:rPr>
          <w:t>Перечень</w:t>
        </w:r>
        <w:r w:rsidR="0041029C">
          <w:rPr>
            <w:spacing w:val="80"/>
            <w:sz w:val="26"/>
          </w:rPr>
          <w:t xml:space="preserve"> </w:t>
        </w:r>
        <w:r w:rsidR="0041029C">
          <w:rPr>
            <w:sz w:val="26"/>
          </w:rPr>
          <w:t>выявленных</w:t>
        </w:r>
        <w:r w:rsidR="0041029C">
          <w:rPr>
            <w:spacing w:val="80"/>
            <w:sz w:val="26"/>
          </w:rPr>
          <w:t xml:space="preserve"> </w:t>
        </w:r>
        <w:r w:rsidR="0041029C">
          <w:rPr>
            <w:sz w:val="26"/>
          </w:rPr>
          <w:t>бесхозяйных</w:t>
        </w:r>
        <w:r w:rsidR="0041029C">
          <w:rPr>
            <w:spacing w:val="80"/>
            <w:sz w:val="26"/>
          </w:rPr>
          <w:t xml:space="preserve"> </w:t>
        </w:r>
        <w:r w:rsidR="0041029C">
          <w:rPr>
            <w:sz w:val="26"/>
          </w:rPr>
          <w:t>объектов</w:t>
        </w:r>
        <w:r w:rsidR="0041029C">
          <w:rPr>
            <w:spacing w:val="80"/>
            <w:sz w:val="26"/>
          </w:rPr>
          <w:t xml:space="preserve"> </w:t>
        </w:r>
        <w:r w:rsidR="0041029C">
          <w:rPr>
            <w:sz w:val="26"/>
          </w:rPr>
          <w:t>централизованной</w:t>
        </w:r>
        <w:r w:rsidR="0041029C">
          <w:rPr>
            <w:spacing w:val="80"/>
            <w:sz w:val="26"/>
          </w:rPr>
          <w:t xml:space="preserve"> </w:t>
        </w:r>
        <w:r w:rsidR="0041029C">
          <w:rPr>
            <w:sz w:val="26"/>
          </w:rPr>
          <w:t>системы</w:t>
        </w:r>
        <w:r w:rsidR="0041029C">
          <w:rPr>
            <w:sz w:val="26"/>
          </w:rPr>
          <w:tab/>
        </w:r>
      </w:hyperlink>
      <w:r w:rsidR="0041029C">
        <w:rPr>
          <w:sz w:val="26"/>
        </w:rPr>
        <w:t xml:space="preserve"> </w:t>
      </w:r>
      <w:hyperlink w:anchor="_bookmark95" w:history="1">
        <w:r w:rsidR="0041029C">
          <w:rPr>
            <w:sz w:val="26"/>
          </w:rPr>
          <w:t>водоотведения (в случае их выявления) и перечень организаций, уполномоченных</w:t>
        </w:r>
        <w:r w:rsidR="0041029C">
          <w:rPr>
            <w:sz w:val="26"/>
          </w:rPr>
          <w:tab/>
        </w:r>
      </w:hyperlink>
      <w:r w:rsidR="0041029C">
        <w:rPr>
          <w:sz w:val="26"/>
        </w:rPr>
        <w:t xml:space="preserve"> </w:t>
      </w:r>
      <w:hyperlink w:anchor="_bookmark95" w:history="1">
        <w:r w:rsidR="0041029C">
          <w:rPr>
            <w:sz w:val="26"/>
          </w:rPr>
          <w:t>на</w:t>
        </w:r>
        <w:r w:rsidR="0041029C">
          <w:rPr>
            <w:spacing w:val="-1"/>
            <w:sz w:val="26"/>
          </w:rPr>
          <w:t xml:space="preserve"> </w:t>
        </w:r>
        <w:r w:rsidR="0041029C">
          <w:rPr>
            <w:sz w:val="26"/>
          </w:rPr>
          <w:t xml:space="preserve">их </w:t>
        </w:r>
        <w:r w:rsidR="0041029C">
          <w:rPr>
            <w:spacing w:val="-2"/>
            <w:sz w:val="26"/>
          </w:rPr>
          <w:t>эксплуатацию</w:t>
        </w:r>
        <w:r w:rsidR="0041029C">
          <w:rPr>
            <w:sz w:val="26"/>
          </w:rPr>
          <w:tab/>
        </w:r>
        <w:r w:rsidR="0041029C">
          <w:rPr>
            <w:spacing w:val="-5"/>
            <w:sz w:val="26"/>
          </w:rPr>
          <w:t>78</w:t>
        </w:r>
      </w:hyperlink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right="1207"/>
      </w:pPr>
      <w:r>
        <w:lastRenderedPageBreak/>
        <w:t>Характеристика</w:t>
      </w:r>
      <w:r>
        <w:rPr>
          <w:spacing w:val="-9"/>
        </w:rPr>
        <w:t xml:space="preserve"> </w:t>
      </w:r>
      <w:proofErr w:type="spellStart"/>
      <w:r>
        <w:t>Крутогоровского</w:t>
      </w:r>
      <w:proofErr w:type="spellEnd"/>
      <w:r>
        <w:rPr>
          <w:spacing w:val="-9"/>
        </w:rPr>
        <w:t xml:space="preserve"> </w:t>
      </w:r>
      <w:r>
        <w:t>сельского</w:t>
      </w:r>
      <w:r>
        <w:rPr>
          <w:spacing w:val="-9"/>
        </w:rPr>
        <w:t xml:space="preserve"> </w:t>
      </w:r>
      <w:r>
        <w:t>поселения</w:t>
      </w:r>
      <w:r>
        <w:rPr>
          <w:spacing w:val="-9"/>
        </w:rPr>
        <w:t xml:space="preserve"> </w:t>
      </w:r>
      <w:r>
        <w:t>Соболевского муниципального района Камчатского края</w:t>
      </w:r>
    </w:p>
    <w:p w:rsidR="00196CCB" w:rsidRDefault="0041029C">
      <w:pPr>
        <w:pStyle w:val="a4"/>
        <w:ind w:left="285" w:right="279"/>
      </w:pPr>
      <w:r>
        <w:t>Муниципальное</w:t>
      </w:r>
      <w:r>
        <w:rPr>
          <w:spacing w:val="-12"/>
        </w:rPr>
        <w:t xml:space="preserve"> </w:t>
      </w:r>
      <w:r>
        <w:t>образование</w:t>
      </w:r>
      <w:r>
        <w:rPr>
          <w:spacing w:val="-12"/>
        </w:rPr>
        <w:t xml:space="preserve"> </w:t>
      </w:r>
      <w:r>
        <w:t>«</w:t>
      </w:r>
      <w:proofErr w:type="spellStart"/>
      <w:r>
        <w:t>Крутогоровское</w:t>
      </w:r>
      <w:proofErr w:type="spellEnd"/>
      <w:r>
        <w:rPr>
          <w:spacing w:val="-11"/>
        </w:rPr>
        <w:t xml:space="preserve"> </w:t>
      </w:r>
      <w:r>
        <w:t>сельское</w:t>
      </w:r>
      <w:r>
        <w:rPr>
          <w:spacing w:val="-11"/>
        </w:rPr>
        <w:t xml:space="preserve"> </w:t>
      </w:r>
      <w:r>
        <w:t>поселение»</w:t>
      </w:r>
      <w:r>
        <w:rPr>
          <w:spacing w:val="-12"/>
        </w:rPr>
        <w:t xml:space="preserve"> </w:t>
      </w:r>
      <w:r>
        <w:t>наделено статусом</w:t>
      </w:r>
      <w:r>
        <w:rPr>
          <w:spacing w:val="-17"/>
        </w:rPr>
        <w:t xml:space="preserve"> </w:t>
      </w:r>
      <w:r>
        <w:t>сельского</w:t>
      </w:r>
      <w:r>
        <w:rPr>
          <w:spacing w:val="-16"/>
        </w:rPr>
        <w:t xml:space="preserve"> </w:t>
      </w:r>
      <w:r>
        <w:t>поселения</w:t>
      </w:r>
      <w:r>
        <w:rPr>
          <w:spacing w:val="-16"/>
        </w:rPr>
        <w:t xml:space="preserve"> </w:t>
      </w:r>
      <w:r>
        <w:t>Законом</w:t>
      </w:r>
      <w:r>
        <w:rPr>
          <w:spacing w:val="-16"/>
        </w:rPr>
        <w:t xml:space="preserve"> </w:t>
      </w:r>
      <w:r>
        <w:t>Камчатской</w:t>
      </w:r>
      <w:r>
        <w:rPr>
          <w:spacing w:val="-17"/>
        </w:rPr>
        <w:t xml:space="preserve"> </w:t>
      </w:r>
      <w:r>
        <w:t>области</w:t>
      </w:r>
      <w:r>
        <w:rPr>
          <w:spacing w:val="-16"/>
        </w:rPr>
        <w:t xml:space="preserve"> </w:t>
      </w:r>
      <w:r>
        <w:t>от</w:t>
      </w:r>
      <w:r>
        <w:rPr>
          <w:spacing w:val="-16"/>
        </w:rPr>
        <w:t xml:space="preserve"> </w:t>
      </w:r>
      <w:r>
        <w:t>22.10.2004</w:t>
      </w:r>
      <w:r>
        <w:rPr>
          <w:spacing w:val="-16"/>
        </w:rPr>
        <w:t xml:space="preserve"> </w:t>
      </w:r>
      <w:r>
        <w:t>№</w:t>
      </w:r>
      <w:r>
        <w:rPr>
          <w:spacing w:val="-17"/>
        </w:rPr>
        <w:t xml:space="preserve"> </w:t>
      </w:r>
      <w:r>
        <w:t>224</w:t>
      </w:r>
      <w:r>
        <w:rPr>
          <w:spacing w:val="-16"/>
        </w:rPr>
        <w:t xml:space="preserve"> </w:t>
      </w:r>
      <w:r>
        <w:t>«Об установлении границ муниципальных образований на территории Соболевского района Камчатской области и о наделении статусом муниципального района и сельского</w:t>
      </w:r>
      <w:r>
        <w:rPr>
          <w:spacing w:val="-5"/>
        </w:rPr>
        <w:t xml:space="preserve"> </w:t>
      </w:r>
      <w:r>
        <w:t>поселения».</w:t>
      </w:r>
      <w:r>
        <w:rPr>
          <w:spacing w:val="-5"/>
        </w:rPr>
        <w:t xml:space="preserve"> </w:t>
      </w:r>
      <w:r>
        <w:t>Сокращённое</w:t>
      </w:r>
      <w:r>
        <w:rPr>
          <w:spacing w:val="-5"/>
        </w:rPr>
        <w:t xml:space="preserve"> </w:t>
      </w:r>
      <w:r>
        <w:t>наименование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МО</w:t>
      </w:r>
      <w:r>
        <w:rPr>
          <w:spacing w:val="-5"/>
        </w:rPr>
        <w:t xml:space="preserve"> </w:t>
      </w:r>
      <w:r>
        <w:t>«</w:t>
      </w:r>
      <w:proofErr w:type="spellStart"/>
      <w:r>
        <w:t>Крутогоровское</w:t>
      </w:r>
      <w:proofErr w:type="spellEnd"/>
      <w:r>
        <w:rPr>
          <w:spacing w:val="-5"/>
        </w:rPr>
        <w:t xml:space="preserve"> </w:t>
      </w:r>
      <w:r>
        <w:t xml:space="preserve">сельское </w:t>
      </w:r>
      <w:r>
        <w:rPr>
          <w:spacing w:val="-2"/>
        </w:rPr>
        <w:t>поселение».</w:t>
      </w:r>
    </w:p>
    <w:p w:rsidR="00196CCB" w:rsidRDefault="0041029C">
      <w:pPr>
        <w:pStyle w:val="a4"/>
        <w:ind w:left="285" w:right="279"/>
      </w:pPr>
      <w:r>
        <w:t xml:space="preserve">Сельское поселение расположено на территории Соболевского муниципального района Камчатского края и состоит из единственного населённого пункта - посёлка </w:t>
      </w:r>
      <w:proofErr w:type="spellStart"/>
      <w:r>
        <w:t>Крутогоровский</w:t>
      </w:r>
      <w:proofErr w:type="spellEnd"/>
      <w:r>
        <w:t>, являющегося административным центром муниципального</w:t>
      </w:r>
      <w:r>
        <w:rPr>
          <w:spacing w:val="-3"/>
        </w:rPr>
        <w:t xml:space="preserve"> </w:t>
      </w:r>
      <w:r>
        <w:t>образования.</w:t>
      </w:r>
      <w:r>
        <w:rPr>
          <w:spacing w:val="-4"/>
        </w:rPr>
        <w:t xml:space="preserve"> </w:t>
      </w:r>
      <w:r>
        <w:t>Посёлок</w:t>
      </w:r>
      <w:r>
        <w:rPr>
          <w:spacing w:val="-4"/>
        </w:rPr>
        <w:t xml:space="preserve"> </w:t>
      </w:r>
      <w:r>
        <w:t>расположен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побережье</w:t>
      </w:r>
      <w:r>
        <w:rPr>
          <w:spacing w:val="-4"/>
        </w:rPr>
        <w:t xml:space="preserve"> </w:t>
      </w:r>
      <w:r>
        <w:t>Охотского</w:t>
      </w:r>
      <w:r>
        <w:rPr>
          <w:spacing w:val="-3"/>
        </w:rPr>
        <w:t xml:space="preserve"> </w:t>
      </w:r>
      <w:r>
        <w:t>моря</w:t>
      </w:r>
      <w:r>
        <w:rPr>
          <w:spacing w:val="-4"/>
        </w:rPr>
        <w:t xml:space="preserve"> </w:t>
      </w:r>
      <w:r>
        <w:t xml:space="preserve">в 450 км от г. Петропавловска-Камчатского и в 105 км от районного центра - с. Соболево; с севера территорию поселения ограничивает река </w:t>
      </w:r>
      <w:proofErr w:type="spellStart"/>
      <w:r>
        <w:t>Крутогорова</w:t>
      </w:r>
      <w:proofErr w:type="spellEnd"/>
      <w:r>
        <w:t>. Сухопутная связь с внешним миром отсутствует, доставка грузов осуществляется вдоль</w:t>
      </w:r>
      <w:r>
        <w:rPr>
          <w:spacing w:val="-15"/>
        </w:rPr>
        <w:t xml:space="preserve"> </w:t>
      </w:r>
      <w:proofErr w:type="spellStart"/>
      <w:r>
        <w:t>внутрипромысловой</w:t>
      </w:r>
      <w:proofErr w:type="spellEnd"/>
      <w:r>
        <w:rPr>
          <w:spacing w:val="-15"/>
        </w:rPr>
        <w:t xml:space="preserve"> </w:t>
      </w:r>
      <w:r>
        <w:t>автодороги</w:t>
      </w:r>
      <w:r>
        <w:rPr>
          <w:spacing w:val="-15"/>
        </w:rPr>
        <w:t xml:space="preserve"> </w:t>
      </w:r>
      <w:r>
        <w:t>через</w:t>
      </w:r>
      <w:r>
        <w:rPr>
          <w:spacing w:val="-16"/>
        </w:rPr>
        <w:t xml:space="preserve"> </w:t>
      </w:r>
      <w:r>
        <w:t>контрольно-пропускные</w:t>
      </w:r>
      <w:r>
        <w:rPr>
          <w:spacing w:val="-16"/>
        </w:rPr>
        <w:t xml:space="preserve"> </w:t>
      </w:r>
      <w:r>
        <w:t>пункты</w:t>
      </w:r>
      <w:r>
        <w:rPr>
          <w:spacing w:val="-15"/>
        </w:rPr>
        <w:t xml:space="preserve"> </w:t>
      </w:r>
      <w:r>
        <w:t>«0</w:t>
      </w:r>
      <w:r>
        <w:rPr>
          <w:spacing w:val="-15"/>
        </w:rPr>
        <w:t xml:space="preserve"> </w:t>
      </w:r>
      <w:r>
        <w:t>км» и «206 км».</w:t>
      </w:r>
    </w:p>
    <w:p w:rsidR="00196CCB" w:rsidRDefault="0041029C">
      <w:pPr>
        <w:pStyle w:val="a4"/>
        <w:ind w:left="285" w:right="281"/>
      </w:pPr>
      <w:r>
        <w:t>Площадь территории сельского поселения составляет 849,88 га, в том числе земли населённых пунктов - 315,83 га, земли сельскохозяйственного назначения - 534,05 га.</w:t>
      </w:r>
    </w:p>
    <w:p w:rsidR="00196CCB" w:rsidRDefault="0041029C">
      <w:pPr>
        <w:pStyle w:val="a4"/>
        <w:spacing w:before="1"/>
        <w:ind w:left="285" w:right="278"/>
      </w:pPr>
      <w:r>
        <w:t>Территория поселения расположена в Западно-Камчатской низменности и принадлежит к Западно-Камчатскому прибрежно-морскому ландшафтно-хозяйственному</w:t>
      </w:r>
      <w:r>
        <w:rPr>
          <w:spacing w:val="-9"/>
        </w:rPr>
        <w:t xml:space="preserve"> </w:t>
      </w:r>
      <w:r>
        <w:t>району.</w:t>
      </w:r>
      <w:r>
        <w:rPr>
          <w:spacing w:val="-9"/>
        </w:rPr>
        <w:t xml:space="preserve"> </w:t>
      </w:r>
      <w:r>
        <w:t>Рельеф</w:t>
      </w:r>
      <w:r>
        <w:rPr>
          <w:spacing w:val="-9"/>
        </w:rPr>
        <w:t xml:space="preserve"> </w:t>
      </w:r>
      <w:r>
        <w:t>равнинный,</w:t>
      </w:r>
      <w:r>
        <w:rPr>
          <w:spacing w:val="-9"/>
        </w:rPr>
        <w:t xml:space="preserve"> </w:t>
      </w:r>
      <w:r>
        <w:t>высота</w:t>
      </w:r>
      <w:r>
        <w:rPr>
          <w:spacing w:val="-10"/>
        </w:rPr>
        <w:t xml:space="preserve"> </w:t>
      </w:r>
      <w:r>
        <w:t>над</w:t>
      </w:r>
      <w:r>
        <w:rPr>
          <w:spacing w:val="-10"/>
        </w:rPr>
        <w:t xml:space="preserve"> </w:t>
      </w:r>
      <w:r>
        <w:t>уровнем</w:t>
      </w:r>
      <w:r>
        <w:rPr>
          <w:spacing w:val="-9"/>
        </w:rPr>
        <w:t xml:space="preserve"> </w:t>
      </w:r>
      <w:r>
        <w:t>моря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6</w:t>
      </w:r>
      <w:r>
        <w:rPr>
          <w:spacing w:val="-10"/>
        </w:rPr>
        <w:t xml:space="preserve"> </w:t>
      </w:r>
      <w:r>
        <w:t>м;</w:t>
      </w:r>
      <w:r>
        <w:rPr>
          <w:spacing w:val="-9"/>
        </w:rPr>
        <w:t xml:space="preserve"> </w:t>
      </w:r>
      <w:r>
        <w:t>посёлок расположен на песчаной косе Охотского моря. Климат морской, холодный: зима продолжительная</w:t>
      </w:r>
      <w:r>
        <w:rPr>
          <w:spacing w:val="-6"/>
        </w:rPr>
        <w:t xml:space="preserve"> </w:t>
      </w:r>
      <w:r>
        <w:t>(4,5-6,5</w:t>
      </w:r>
      <w:r>
        <w:rPr>
          <w:spacing w:val="-5"/>
        </w:rPr>
        <w:t xml:space="preserve"> </w:t>
      </w:r>
      <w:r>
        <w:t>месяца)</w:t>
      </w:r>
      <w:r>
        <w:rPr>
          <w:spacing w:val="-7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средней</w:t>
      </w:r>
      <w:r>
        <w:rPr>
          <w:spacing w:val="-7"/>
        </w:rPr>
        <w:t xml:space="preserve"> </w:t>
      </w:r>
      <w:r>
        <w:t>температурой</w:t>
      </w:r>
      <w:r>
        <w:rPr>
          <w:spacing w:val="-7"/>
        </w:rPr>
        <w:t xml:space="preserve"> </w:t>
      </w:r>
      <w:r>
        <w:t>около</w:t>
      </w:r>
      <w:r>
        <w:rPr>
          <w:spacing w:val="-5"/>
        </w:rPr>
        <w:t xml:space="preserve"> </w:t>
      </w:r>
      <w:r>
        <w:t>минус</w:t>
      </w:r>
      <w:r>
        <w:rPr>
          <w:spacing w:val="-6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°С,</w:t>
      </w:r>
      <w:r>
        <w:rPr>
          <w:spacing w:val="-6"/>
        </w:rPr>
        <w:t xml:space="preserve"> </w:t>
      </w:r>
      <w:r>
        <w:t>лето прохладное (2-4 месяца) с температурой 8-9 °С, часты туманы, высокая влажность. Годовое количество осадков - 300-500 мм. Основные природно-климатические параметры территории: средняя максимальная температура наиболее жаркого месяца - плюс 16,3 °С; температура наиболее холодной пятидневки обеспеченностью 0,92 - минус 30 °С; тип местности - А; снеговой район - VI; ветровой район - VII; нормативная глубина промерзания грунта - 2,63 м; сейсмичность - 7 баллов. Продолжительность отопительного периода - 9 месяцев (приказ Министерства жилищно-коммунального хозяйства и энергетики Камчатского края от 30.08.2016 № 507).</w:t>
      </w:r>
    </w:p>
    <w:p w:rsidR="00196CCB" w:rsidRDefault="0041029C">
      <w:pPr>
        <w:pStyle w:val="a4"/>
        <w:ind w:left="285" w:right="280"/>
      </w:pPr>
      <w:r>
        <w:t>Численность постоянного населения по данным Администрации сельского поселения по состоянию на 13.04.2026 составляет 204 человека. По данным государственной</w:t>
      </w:r>
      <w:r>
        <w:rPr>
          <w:spacing w:val="-4"/>
        </w:rPr>
        <w:t xml:space="preserve"> </w:t>
      </w:r>
      <w:r>
        <w:t>статистики</w:t>
      </w:r>
      <w:r>
        <w:rPr>
          <w:spacing w:val="-4"/>
        </w:rPr>
        <w:t xml:space="preserve"> </w:t>
      </w:r>
      <w:r>
        <w:t>численность</w:t>
      </w:r>
      <w:r>
        <w:rPr>
          <w:spacing w:val="-4"/>
        </w:rPr>
        <w:t xml:space="preserve"> </w:t>
      </w:r>
      <w:r>
        <w:t>населения</w:t>
      </w:r>
      <w:r>
        <w:rPr>
          <w:spacing w:val="-4"/>
        </w:rPr>
        <w:t xml:space="preserve"> </w:t>
      </w:r>
      <w:r>
        <w:t>составляла:</w:t>
      </w:r>
      <w:r>
        <w:rPr>
          <w:spacing w:val="-4"/>
        </w:rPr>
        <w:t xml:space="preserve"> </w:t>
      </w:r>
      <w:r>
        <w:t>2015</w:t>
      </w:r>
      <w:r>
        <w:rPr>
          <w:spacing w:val="-4"/>
        </w:rPr>
        <w:t xml:space="preserve"> </w:t>
      </w:r>
      <w:r>
        <w:t>год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375</w:t>
      </w:r>
      <w:r>
        <w:rPr>
          <w:spacing w:val="-4"/>
        </w:rPr>
        <w:t xml:space="preserve"> </w:t>
      </w:r>
      <w:r>
        <w:t>чел., 2017</w:t>
      </w:r>
      <w:r>
        <w:rPr>
          <w:spacing w:val="-9"/>
        </w:rPr>
        <w:t xml:space="preserve"> </w:t>
      </w:r>
      <w:r>
        <w:t>год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381</w:t>
      </w:r>
      <w:r>
        <w:rPr>
          <w:spacing w:val="-8"/>
        </w:rPr>
        <w:t xml:space="preserve"> </w:t>
      </w:r>
      <w:r>
        <w:t>чел.,</w:t>
      </w:r>
      <w:r>
        <w:rPr>
          <w:spacing w:val="-9"/>
        </w:rPr>
        <w:t xml:space="preserve"> </w:t>
      </w:r>
      <w:r>
        <w:t>2019</w:t>
      </w:r>
      <w:r>
        <w:rPr>
          <w:spacing w:val="-9"/>
        </w:rPr>
        <w:t xml:space="preserve"> </w:t>
      </w:r>
      <w:r>
        <w:t>год</w:t>
      </w:r>
      <w:r>
        <w:rPr>
          <w:spacing w:val="-8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349</w:t>
      </w:r>
      <w:r>
        <w:rPr>
          <w:spacing w:val="-8"/>
        </w:rPr>
        <w:t xml:space="preserve"> </w:t>
      </w:r>
      <w:r>
        <w:t>чел.,</w:t>
      </w:r>
      <w:r>
        <w:rPr>
          <w:spacing w:val="-9"/>
        </w:rPr>
        <w:t xml:space="preserve"> </w:t>
      </w:r>
      <w:r>
        <w:t>2021</w:t>
      </w:r>
      <w:r>
        <w:rPr>
          <w:spacing w:val="-8"/>
        </w:rPr>
        <w:t xml:space="preserve"> </w:t>
      </w:r>
      <w:r>
        <w:t>год</w:t>
      </w:r>
      <w:r>
        <w:rPr>
          <w:spacing w:val="-8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356</w:t>
      </w:r>
      <w:r>
        <w:rPr>
          <w:spacing w:val="-8"/>
        </w:rPr>
        <w:t xml:space="preserve"> </w:t>
      </w:r>
      <w:r>
        <w:t>чел.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поселения</w:t>
      </w:r>
      <w:r>
        <w:rPr>
          <w:spacing w:val="-9"/>
        </w:rPr>
        <w:t xml:space="preserve"> </w:t>
      </w:r>
      <w:r>
        <w:t>характерна устойчивая естественная и миграционная убыль населения.</w:t>
      </w:r>
    </w:p>
    <w:p w:rsidR="00196CCB" w:rsidRDefault="0041029C">
      <w:pPr>
        <w:pStyle w:val="a4"/>
        <w:ind w:left="285" w:right="279"/>
      </w:pPr>
      <w:r>
        <w:t xml:space="preserve">Генеральным планом сельского поселения прогноз численности населения выполнен в трёх вариантах; к реализации принят третий (оптимистичный) вариант, учитывающий Федеральный закон от 01.05.2016 № 119-ФЗ и государственную </w:t>
      </w:r>
      <w:r>
        <w:rPr>
          <w:spacing w:val="-2"/>
        </w:rPr>
        <w:t>программу</w:t>
      </w:r>
      <w:r>
        <w:rPr>
          <w:spacing w:val="-3"/>
        </w:rPr>
        <w:t xml:space="preserve"> </w:t>
      </w:r>
      <w:r>
        <w:rPr>
          <w:spacing w:val="-2"/>
        </w:rPr>
        <w:t>«Комплексное развитие</w:t>
      </w:r>
      <w:r>
        <w:rPr>
          <w:spacing w:val="-1"/>
        </w:rPr>
        <w:t xml:space="preserve"> </w:t>
      </w:r>
      <w:r>
        <w:rPr>
          <w:spacing w:val="-2"/>
        </w:rPr>
        <w:t>сельских</w:t>
      </w:r>
      <w:r>
        <w:t xml:space="preserve"> </w:t>
      </w:r>
      <w:r>
        <w:rPr>
          <w:spacing w:val="-2"/>
        </w:rPr>
        <w:t>территорий»:</w:t>
      </w:r>
      <w:r>
        <w:rPr>
          <w:spacing w:val="-1"/>
        </w:rPr>
        <w:t xml:space="preserve"> </w:t>
      </w:r>
      <w:r>
        <w:rPr>
          <w:spacing w:val="-2"/>
        </w:rPr>
        <w:t>первая очередь (2032</w:t>
      </w:r>
      <w:r>
        <w:t xml:space="preserve"> </w:t>
      </w:r>
      <w:r>
        <w:rPr>
          <w:spacing w:val="-4"/>
        </w:rPr>
        <w:t>год)</w:t>
      </w:r>
    </w:p>
    <w:p w:rsidR="00196CCB" w:rsidRDefault="0041029C">
      <w:pPr>
        <w:pStyle w:val="a4"/>
        <w:ind w:left="285" w:right="280" w:firstLine="0"/>
      </w:pPr>
      <w:r>
        <w:t>- 365 чел., расчётный срок (2042 год) - 367 чел. Указанный прогноз принят в настоящей схеме в качестве расчётного, поскольку схема водоснабжения и водоотведения подлежит согласованию с утверждённым документом территориального планирования.</w:t>
      </w:r>
    </w:p>
    <w:p w:rsidR="00196CCB" w:rsidRDefault="00196CCB">
      <w:pPr>
        <w:pStyle w:val="a4"/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right="279"/>
      </w:pPr>
      <w:bookmarkStart w:id="2" w:name="_bookmark2"/>
      <w:bookmarkEnd w:id="2"/>
      <w:r>
        <w:lastRenderedPageBreak/>
        <w:t>Жилищный фонд сельского поселения представлен 32 жилыми домами, из них 10 - благоустроенные двухэтажные многоквартирные дома, 22 - дома индивидуальной жилой застройки. Общая площадь жилищного фонда - 9,3 тыс. кв. м,</w:t>
      </w:r>
      <w:r>
        <w:rPr>
          <w:spacing w:val="-7"/>
        </w:rPr>
        <w:t xml:space="preserve"> </w:t>
      </w:r>
      <w:r>
        <w:t>обеспеченность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27,4</w:t>
      </w:r>
      <w:r>
        <w:rPr>
          <w:spacing w:val="-6"/>
        </w:rPr>
        <w:t xml:space="preserve"> </w:t>
      </w:r>
      <w:r>
        <w:t>кв.</w:t>
      </w:r>
      <w:r>
        <w:rPr>
          <w:spacing w:val="-7"/>
        </w:rPr>
        <w:t xml:space="preserve"> </w:t>
      </w:r>
      <w:r>
        <w:t>м</w:t>
      </w:r>
      <w:r>
        <w:rPr>
          <w:spacing w:val="-7"/>
        </w:rPr>
        <w:t xml:space="preserve"> </w:t>
      </w:r>
      <w:r>
        <w:t>общей</w:t>
      </w:r>
      <w:r>
        <w:rPr>
          <w:spacing w:val="-7"/>
        </w:rPr>
        <w:t xml:space="preserve"> </w:t>
      </w:r>
      <w:r>
        <w:t>площади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одного</w:t>
      </w:r>
      <w:r>
        <w:rPr>
          <w:spacing w:val="-7"/>
        </w:rPr>
        <w:t xml:space="preserve"> </w:t>
      </w:r>
      <w:r>
        <w:t>жителя.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расчётный</w:t>
      </w:r>
      <w:r>
        <w:rPr>
          <w:spacing w:val="-6"/>
        </w:rPr>
        <w:t xml:space="preserve"> </w:t>
      </w:r>
      <w:r>
        <w:t>срок генеральным планом предусмотрено увеличение площади жилищного фонда до 12 845 кв. м при жилищной обеспеченности 35,0 кв. м/чел.</w:t>
      </w:r>
    </w:p>
    <w:p w:rsidR="00196CCB" w:rsidRDefault="0041029C">
      <w:pPr>
        <w:pStyle w:val="a4"/>
        <w:spacing w:before="1"/>
        <w:ind w:left="285" w:right="279"/>
      </w:pPr>
      <w:r>
        <w:t>Социальная инфраструктура поселения представлена общеобразовательной школой 1968 года постройки с проектной мощностью 275 учебных мест (школа оборудована</w:t>
      </w:r>
      <w:r>
        <w:rPr>
          <w:spacing w:val="-17"/>
        </w:rPr>
        <w:t xml:space="preserve"> </w:t>
      </w:r>
      <w:r>
        <w:t>водопроводом,</w:t>
      </w:r>
      <w:r>
        <w:rPr>
          <w:spacing w:val="-16"/>
        </w:rPr>
        <w:t xml:space="preserve"> </w:t>
      </w:r>
      <w:r>
        <w:t>канализацией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центральным</w:t>
      </w:r>
      <w:r>
        <w:rPr>
          <w:spacing w:val="-17"/>
        </w:rPr>
        <w:t xml:space="preserve"> </w:t>
      </w:r>
      <w:r>
        <w:t>отоплением),</w:t>
      </w:r>
      <w:r>
        <w:rPr>
          <w:spacing w:val="-16"/>
        </w:rPr>
        <w:t xml:space="preserve"> </w:t>
      </w:r>
      <w:r>
        <w:t>дошкольной ступенью обучения на 18 мест, врачебной амбулаторией ГБУЗ КК «Соболевская районная</w:t>
      </w:r>
      <w:r>
        <w:rPr>
          <w:spacing w:val="-17"/>
        </w:rPr>
        <w:t xml:space="preserve"> </w:t>
      </w:r>
      <w:r>
        <w:t>больница»</w:t>
      </w:r>
      <w:r>
        <w:rPr>
          <w:spacing w:val="-16"/>
        </w:rPr>
        <w:t xml:space="preserve"> </w:t>
      </w:r>
      <w:r>
        <w:t>(ул.</w:t>
      </w:r>
      <w:r>
        <w:rPr>
          <w:spacing w:val="-16"/>
        </w:rPr>
        <w:t xml:space="preserve"> </w:t>
      </w:r>
      <w:r>
        <w:t>Сахалинская,</w:t>
      </w:r>
      <w:r>
        <w:rPr>
          <w:spacing w:val="-16"/>
        </w:rPr>
        <w:t xml:space="preserve"> </w:t>
      </w:r>
      <w:r>
        <w:t>53)</w:t>
      </w:r>
      <w:r>
        <w:rPr>
          <w:spacing w:val="-17"/>
        </w:rPr>
        <w:t xml:space="preserve"> </w:t>
      </w:r>
      <w:r>
        <w:t>мощностью</w:t>
      </w:r>
      <w:r>
        <w:rPr>
          <w:spacing w:val="-16"/>
        </w:rPr>
        <w:t xml:space="preserve"> </w:t>
      </w:r>
      <w:r>
        <w:t>6</w:t>
      </w:r>
      <w:r>
        <w:rPr>
          <w:spacing w:val="-16"/>
        </w:rPr>
        <w:t xml:space="preserve"> </w:t>
      </w:r>
      <w:r>
        <w:t>посещений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смену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 xml:space="preserve">здании площадью 697,0 кв. м с фактическим износом 100 %, МКУК «Центр досуга п. </w:t>
      </w:r>
      <w:proofErr w:type="spellStart"/>
      <w:r>
        <w:t>Крутогоровский</w:t>
      </w:r>
      <w:proofErr w:type="spellEnd"/>
      <w:r>
        <w:t>»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мест</w:t>
      </w:r>
      <w:r>
        <w:rPr>
          <w:spacing w:val="-8"/>
        </w:rPr>
        <w:t xml:space="preserve"> </w:t>
      </w:r>
      <w:r>
        <w:t>(122,5</w:t>
      </w:r>
      <w:r>
        <w:rPr>
          <w:spacing w:val="-7"/>
        </w:rPr>
        <w:t xml:space="preserve"> </w:t>
      </w:r>
      <w:r>
        <w:t>кв.</w:t>
      </w:r>
      <w:r>
        <w:rPr>
          <w:spacing w:val="-8"/>
        </w:rPr>
        <w:t xml:space="preserve"> </w:t>
      </w:r>
      <w:r>
        <w:t>м)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МКУК</w:t>
      </w:r>
      <w:r>
        <w:rPr>
          <w:spacing w:val="-7"/>
        </w:rPr>
        <w:t xml:space="preserve"> </w:t>
      </w:r>
      <w:r>
        <w:t>«Библиотека</w:t>
      </w:r>
      <w:r>
        <w:rPr>
          <w:spacing w:val="-8"/>
        </w:rPr>
        <w:t xml:space="preserve"> </w:t>
      </w:r>
      <w:r>
        <w:t>п.</w:t>
      </w:r>
      <w:r>
        <w:rPr>
          <w:spacing w:val="-8"/>
        </w:rPr>
        <w:t xml:space="preserve"> </w:t>
      </w:r>
      <w:proofErr w:type="spellStart"/>
      <w:r>
        <w:t>Крутогоровский</w:t>
      </w:r>
      <w:proofErr w:type="spellEnd"/>
      <w:r>
        <w:t>» (46 кв. м), школьным спортивным залом, многофункциональным спортивным комплексом и четырьмя предприятиями розничной торговли общей торговой площадью 214,8 кв. м.</w:t>
      </w:r>
    </w:p>
    <w:p w:rsidR="00196CCB" w:rsidRDefault="0041029C">
      <w:pPr>
        <w:pStyle w:val="a4"/>
        <w:ind w:left="285" w:right="282"/>
      </w:pPr>
      <w:r>
        <w:t xml:space="preserve">Экономика поселения основана на </w:t>
      </w:r>
      <w:proofErr w:type="spellStart"/>
      <w:r>
        <w:t>рыбодобыче</w:t>
      </w:r>
      <w:proofErr w:type="spellEnd"/>
      <w:r>
        <w:t xml:space="preserve"> и </w:t>
      </w:r>
      <w:proofErr w:type="spellStart"/>
      <w:r>
        <w:t>рыбопереработке</w:t>
      </w:r>
      <w:proofErr w:type="spellEnd"/>
      <w:r>
        <w:t>. На территории</w:t>
      </w:r>
      <w:r>
        <w:rPr>
          <w:spacing w:val="47"/>
        </w:rPr>
        <w:t xml:space="preserve"> </w:t>
      </w:r>
      <w:proofErr w:type="gramStart"/>
      <w:r>
        <w:t>поселения</w:t>
      </w:r>
      <w:r>
        <w:rPr>
          <w:spacing w:val="47"/>
        </w:rPr>
        <w:t xml:space="preserve">  </w:t>
      </w:r>
      <w:r>
        <w:t>осуществляют</w:t>
      </w:r>
      <w:proofErr w:type="gramEnd"/>
      <w:r>
        <w:rPr>
          <w:spacing w:val="48"/>
        </w:rPr>
        <w:t xml:space="preserve">  </w:t>
      </w:r>
      <w:r>
        <w:t>деятельность</w:t>
      </w:r>
      <w:r>
        <w:rPr>
          <w:spacing w:val="47"/>
        </w:rPr>
        <w:t xml:space="preserve">  </w:t>
      </w:r>
      <w:r>
        <w:t>ООО</w:t>
      </w:r>
      <w:r>
        <w:rPr>
          <w:spacing w:val="48"/>
        </w:rPr>
        <w:t xml:space="preserve">  </w:t>
      </w:r>
      <w:r>
        <w:t>«Заря»,</w:t>
      </w:r>
      <w:r>
        <w:rPr>
          <w:spacing w:val="48"/>
        </w:rPr>
        <w:t xml:space="preserve">  </w:t>
      </w:r>
      <w:r>
        <w:t>ООО</w:t>
      </w:r>
      <w:r>
        <w:rPr>
          <w:spacing w:val="47"/>
        </w:rPr>
        <w:t xml:space="preserve">  </w:t>
      </w:r>
      <w:r>
        <w:rPr>
          <w:spacing w:val="-5"/>
        </w:rPr>
        <w:t>РК</w:t>
      </w:r>
    </w:p>
    <w:p w:rsidR="00196CCB" w:rsidRDefault="0041029C">
      <w:pPr>
        <w:pStyle w:val="a4"/>
        <w:ind w:left="285" w:right="279" w:firstLine="0"/>
      </w:pPr>
      <w:r>
        <w:t>«</w:t>
      </w:r>
      <w:proofErr w:type="spellStart"/>
      <w:r>
        <w:t>Крутогоровское</w:t>
      </w:r>
      <w:proofErr w:type="spellEnd"/>
      <w:r>
        <w:t>» и ООО «Колпаковский рыбокомбинат». Поселение находится в территориальной</w:t>
      </w:r>
      <w:r>
        <w:rPr>
          <w:spacing w:val="-2"/>
        </w:rPr>
        <w:t xml:space="preserve"> </w:t>
      </w:r>
      <w:r>
        <w:t>близости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газовых</w:t>
      </w:r>
      <w:r>
        <w:rPr>
          <w:spacing w:val="-2"/>
        </w:rPr>
        <w:t xml:space="preserve"> </w:t>
      </w:r>
      <w:r>
        <w:t>месторождений;</w:t>
      </w:r>
      <w:r>
        <w:rPr>
          <w:spacing w:val="-1"/>
        </w:rPr>
        <w:t xml:space="preserve"> </w:t>
      </w:r>
      <w:r>
        <w:t>природный</w:t>
      </w:r>
      <w:r>
        <w:rPr>
          <w:spacing w:val="-3"/>
        </w:rPr>
        <w:t xml:space="preserve"> </w:t>
      </w:r>
      <w:r>
        <w:t>газ</w:t>
      </w:r>
      <w:r>
        <w:rPr>
          <w:spacing w:val="-3"/>
        </w:rPr>
        <w:t xml:space="preserve"> </w:t>
      </w:r>
      <w:r>
        <w:t>поступает</w:t>
      </w:r>
      <w:r>
        <w:rPr>
          <w:spacing w:val="-2"/>
        </w:rPr>
        <w:t xml:space="preserve"> </w:t>
      </w:r>
      <w:r>
        <w:t>по распределительным газопроводам от Нижне-</w:t>
      </w:r>
      <w:proofErr w:type="spellStart"/>
      <w:r>
        <w:t>Квакчикского</w:t>
      </w:r>
      <w:proofErr w:type="spellEnd"/>
      <w:r>
        <w:t xml:space="preserve"> газоконденсатного месторождения через ГРС «</w:t>
      </w:r>
      <w:proofErr w:type="spellStart"/>
      <w:r>
        <w:t>Крутогоровское</w:t>
      </w:r>
      <w:proofErr w:type="spellEnd"/>
      <w:r>
        <w:t>».</w:t>
      </w:r>
    </w:p>
    <w:p w:rsidR="00196CCB" w:rsidRDefault="0041029C">
      <w:pPr>
        <w:pStyle w:val="a4"/>
        <w:ind w:left="285" w:right="281"/>
      </w:pPr>
      <w:r>
        <w:t>Инженерная инфраструктура. Электроснабжение осуществляется от газодизельной электростанции ГДЭС-21 установленной мощностью 2,340 МВт; поставщик электроэнергии - АО «</w:t>
      </w:r>
      <w:proofErr w:type="spellStart"/>
      <w:r>
        <w:t>Корякэнерго</w:t>
      </w:r>
      <w:proofErr w:type="spellEnd"/>
      <w:r>
        <w:t>»; в посёлке 3 трансформаторные подстанции, протяжённость электрических сетей - 3,3 км. Теплоснабжение обеспечивается</w:t>
      </w:r>
      <w:r>
        <w:rPr>
          <w:spacing w:val="-1"/>
        </w:rPr>
        <w:t xml:space="preserve"> </w:t>
      </w:r>
      <w:r>
        <w:t>двумя</w:t>
      </w:r>
      <w:r>
        <w:rPr>
          <w:spacing w:val="-1"/>
        </w:rPr>
        <w:t xml:space="preserve"> </w:t>
      </w:r>
      <w:r>
        <w:t>газовыми</w:t>
      </w:r>
      <w:r>
        <w:rPr>
          <w:spacing w:val="-2"/>
        </w:rPr>
        <w:t xml:space="preserve"> </w:t>
      </w:r>
      <w:r>
        <w:t>котельными</w:t>
      </w:r>
      <w:r>
        <w:rPr>
          <w:spacing w:val="-2"/>
        </w:rPr>
        <w:t xml:space="preserve"> </w:t>
      </w:r>
      <w:r>
        <w:t>установленной</w:t>
      </w:r>
      <w:r>
        <w:rPr>
          <w:spacing w:val="-2"/>
        </w:rPr>
        <w:t xml:space="preserve"> </w:t>
      </w:r>
      <w:r>
        <w:t>мощностью</w:t>
      </w:r>
      <w:r>
        <w:rPr>
          <w:spacing w:val="-2"/>
        </w:rPr>
        <w:t xml:space="preserve"> </w:t>
      </w:r>
      <w:r>
        <w:t>1,51 и</w:t>
      </w:r>
      <w:r>
        <w:rPr>
          <w:spacing w:val="-3"/>
        </w:rPr>
        <w:t xml:space="preserve"> </w:t>
      </w:r>
      <w:r>
        <w:t>0,44 Гкал/ч. Водоснабжение - централизованное, от подземного водозаборного сооружения; централизованная система водоотведения отсутствует. Организация, эксплуатирующая систему водоснабжения, - АО «</w:t>
      </w:r>
      <w:proofErr w:type="spellStart"/>
      <w:r>
        <w:t>Корякэнерго</w:t>
      </w:r>
      <w:proofErr w:type="spellEnd"/>
      <w:r>
        <w:t>».</w:t>
      </w:r>
    </w:p>
    <w:p w:rsidR="00196CCB" w:rsidRDefault="00196CCB">
      <w:pPr>
        <w:pStyle w:val="a4"/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right="284"/>
        <w:jc w:val="left"/>
      </w:pPr>
      <w:r>
        <w:lastRenderedPageBreak/>
        <w:t>Схема</w:t>
      </w:r>
      <w:r>
        <w:rPr>
          <w:spacing w:val="-7"/>
        </w:rPr>
        <w:t xml:space="preserve"> </w:t>
      </w:r>
      <w:r>
        <w:t>водоснабжения</w:t>
      </w:r>
      <w:r>
        <w:rPr>
          <w:spacing w:val="-7"/>
        </w:rPr>
        <w:t xml:space="preserve"> </w:t>
      </w:r>
      <w:proofErr w:type="spellStart"/>
      <w:r>
        <w:t>Крутогоровского</w:t>
      </w:r>
      <w:proofErr w:type="spellEnd"/>
      <w:r>
        <w:rPr>
          <w:spacing w:val="-7"/>
        </w:rPr>
        <w:t xml:space="preserve"> </w:t>
      </w:r>
      <w:r>
        <w:t>сельского</w:t>
      </w:r>
      <w:r>
        <w:rPr>
          <w:spacing w:val="-7"/>
        </w:rPr>
        <w:t xml:space="preserve"> </w:t>
      </w:r>
      <w:r>
        <w:t>поселения</w:t>
      </w:r>
      <w:r>
        <w:rPr>
          <w:spacing w:val="-7"/>
        </w:rPr>
        <w:t xml:space="preserve"> </w:t>
      </w:r>
      <w:r>
        <w:t>Соболевского муниципального района Камчатского края</w:t>
      </w:r>
    </w:p>
    <w:p w:rsidR="00196CCB" w:rsidRDefault="0041029C">
      <w:pPr>
        <w:pStyle w:val="a5"/>
        <w:numPr>
          <w:ilvl w:val="0"/>
          <w:numId w:val="8"/>
        </w:numPr>
        <w:tabs>
          <w:tab w:val="left" w:pos="1254"/>
        </w:tabs>
        <w:ind w:right="1815" w:firstLine="709"/>
        <w:jc w:val="left"/>
        <w:rPr>
          <w:sz w:val="26"/>
        </w:rPr>
      </w:pPr>
      <w:bookmarkStart w:id="3" w:name="_bookmark3"/>
      <w:bookmarkEnd w:id="3"/>
      <w:r>
        <w:rPr>
          <w:sz w:val="26"/>
        </w:rPr>
        <w:t>Технико-экономическое</w:t>
      </w:r>
      <w:r>
        <w:rPr>
          <w:spacing w:val="-12"/>
          <w:sz w:val="26"/>
        </w:rPr>
        <w:t xml:space="preserve"> </w:t>
      </w:r>
      <w:r>
        <w:rPr>
          <w:sz w:val="26"/>
        </w:rPr>
        <w:t>состояние</w:t>
      </w:r>
      <w:r>
        <w:rPr>
          <w:spacing w:val="-12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12"/>
          <w:sz w:val="26"/>
        </w:rPr>
        <w:t xml:space="preserve"> </w:t>
      </w:r>
      <w:r>
        <w:rPr>
          <w:sz w:val="26"/>
        </w:rPr>
        <w:t xml:space="preserve">систем </w:t>
      </w:r>
      <w:r>
        <w:rPr>
          <w:spacing w:val="-2"/>
          <w:sz w:val="26"/>
        </w:rPr>
        <w:t>водоснабжения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448"/>
        </w:tabs>
        <w:ind w:right="605" w:firstLine="709"/>
        <w:rPr>
          <w:sz w:val="26"/>
        </w:rPr>
      </w:pPr>
      <w:bookmarkStart w:id="4" w:name="_bookmark4"/>
      <w:bookmarkEnd w:id="4"/>
      <w:r>
        <w:rPr>
          <w:sz w:val="26"/>
        </w:rPr>
        <w:t>Описание</w:t>
      </w:r>
      <w:r>
        <w:rPr>
          <w:spacing w:val="-5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структуры</w:t>
      </w:r>
      <w:r>
        <w:rPr>
          <w:spacing w:val="-4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5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5"/>
          <w:sz w:val="26"/>
        </w:rPr>
        <w:t xml:space="preserve"> </w:t>
      </w:r>
      <w:r>
        <w:rPr>
          <w:sz w:val="26"/>
        </w:rPr>
        <w:t>поселения</w:t>
      </w:r>
      <w:r>
        <w:rPr>
          <w:spacing w:val="-5"/>
          <w:sz w:val="26"/>
        </w:rPr>
        <w:t xml:space="preserve"> </w:t>
      </w:r>
      <w:r>
        <w:rPr>
          <w:sz w:val="26"/>
        </w:rPr>
        <w:t>и деление территории сельского поселения на эксплуатационные зоны</w:t>
      </w:r>
    </w:p>
    <w:p w:rsidR="00196CCB" w:rsidRDefault="0041029C">
      <w:pPr>
        <w:pStyle w:val="a4"/>
        <w:spacing w:before="1"/>
        <w:ind w:left="994" w:firstLine="0"/>
      </w:pPr>
      <w:r>
        <w:t>Система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структура</w:t>
      </w:r>
      <w:r>
        <w:rPr>
          <w:spacing w:val="-3"/>
        </w:rPr>
        <w:t xml:space="preserve"> </w:t>
      </w:r>
      <w:r>
        <w:t>водоснабжения</w:t>
      </w:r>
      <w:r>
        <w:rPr>
          <w:spacing w:val="-4"/>
        </w:rPr>
        <w:t xml:space="preserve"> </w:t>
      </w:r>
      <w:r>
        <w:t xml:space="preserve">сельского </w:t>
      </w:r>
      <w:r>
        <w:rPr>
          <w:spacing w:val="-2"/>
        </w:rPr>
        <w:t>поселения</w:t>
      </w:r>
    </w:p>
    <w:p w:rsidR="00196CCB" w:rsidRDefault="0041029C">
      <w:pPr>
        <w:pStyle w:val="a4"/>
        <w:ind w:left="285" w:right="282"/>
      </w:pPr>
      <w:r>
        <w:t>Системой водоснабжения называют комплекс сооружений и устройств, обеспечивающий снабжение водой всех потребителей в любое время суток в необходимом количестве и с требуемым качеством.</w:t>
      </w:r>
    </w:p>
    <w:p w:rsidR="00196CCB" w:rsidRDefault="0041029C">
      <w:pPr>
        <w:pStyle w:val="a4"/>
        <w:spacing w:line="298" w:lineRule="exact"/>
        <w:ind w:left="994" w:firstLine="0"/>
      </w:pPr>
      <w:r>
        <w:t>Задачами</w:t>
      </w:r>
      <w:r>
        <w:rPr>
          <w:spacing w:val="-2"/>
        </w:rPr>
        <w:t xml:space="preserve"> </w:t>
      </w:r>
      <w:r>
        <w:t>систем</w:t>
      </w:r>
      <w:r>
        <w:rPr>
          <w:spacing w:val="-3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rPr>
          <w:spacing w:val="-2"/>
        </w:rPr>
        <w:t>являются:</w:t>
      </w:r>
    </w:p>
    <w:p w:rsidR="00196CCB" w:rsidRDefault="0041029C">
      <w:pPr>
        <w:pStyle w:val="a5"/>
        <w:numPr>
          <w:ilvl w:val="0"/>
          <w:numId w:val="9"/>
        </w:numPr>
        <w:tabs>
          <w:tab w:val="left" w:pos="1714"/>
        </w:tabs>
        <w:spacing w:line="318" w:lineRule="exact"/>
        <w:jc w:val="left"/>
        <w:rPr>
          <w:sz w:val="26"/>
        </w:rPr>
      </w:pPr>
      <w:r>
        <w:rPr>
          <w:sz w:val="26"/>
        </w:rPr>
        <w:t>добыча</w:t>
      </w:r>
      <w:r>
        <w:rPr>
          <w:spacing w:val="-1"/>
          <w:sz w:val="26"/>
        </w:rPr>
        <w:t xml:space="preserve"> </w:t>
      </w:r>
      <w:r>
        <w:rPr>
          <w:spacing w:val="-2"/>
          <w:sz w:val="26"/>
        </w:rPr>
        <w:t>воды;</w:t>
      </w:r>
    </w:p>
    <w:p w:rsidR="00196CCB" w:rsidRDefault="0041029C">
      <w:pPr>
        <w:pStyle w:val="a5"/>
        <w:numPr>
          <w:ilvl w:val="0"/>
          <w:numId w:val="9"/>
        </w:numPr>
        <w:tabs>
          <w:tab w:val="left" w:pos="1714"/>
        </w:tabs>
        <w:spacing w:line="317" w:lineRule="exact"/>
        <w:jc w:val="left"/>
        <w:rPr>
          <w:sz w:val="26"/>
        </w:rPr>
      </w:pPr>
      <w:r>
        <w:rPr>
          <w:sz w:val="26"/>
        </w:rPr>
        <w:t>транспортировка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воды;</w:t>
      </w:r>
    </w:p>
    <w:p w:rsidR="00196CCB" w:rsidRDefault="0041029C">
      <w:pPr>
        <w:pStyle w:val="a5"/>
        <w:numPr>
          <w:ilvl w:val="0"/>
          <w:numId w:val="9"/>
        </w:numPr>
        <w:tabs>
          <w:tab w:val="left" w:pos="1714"/>
        </w:tabs>
        <w:spacing w:line="317" w:lineRule="exact"/>
        <w:jc w:val="left"/>
        <w:rPr>
          <w:sz w:val="26"/>
        </w:rPr>
      </w:pPr>
      <w:r>
        <w:rPr>
          <w:sz w:val="26"/>
        </w:rPr>
        <w:t>подача</w:t>
      </w:r>
      <w:r>
        <w:rPr>
          <w:spacing w:val="-4"/>
          <w:sz w:val="26"/>
        </w:rPr>
        <w:t xml:space="preserve"> </w:t>
      </w:r>
      <w:r>
        <w:rPr>
          <w:sz w:val="26"/>
        </w:rPr>
        <w:t>воды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водопроводную</w:t>
      </w:r>
      <w:r>
        <w:rPr>
          <w:spacing w:val="-3"/>
          <w:sz w:val="26"/>
        </w:rPr>
        <w:t xml:space="preserve"> </w:t>
      </w:r>
      <w:r>
        <w:rPr>
          <w:sz w:val="26"/>
        </w:rPr>
        <w:t>сеть</w:t>
      </w:r>
      <w:r>
        <w:rPr>
          <w:spacing w:val="-3"/>
          <w:sz w:val="26"/>
        </w:rPr>
        <w:t xml:space="preserve"> </w:t>
      </w:r>
      <w:r>
        <w:rPr>
          <w:sz w:val="26"/>
        </w:rPr>
        <w:t>к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потребителям.</w:t>
      </w:r>
    </w:p>
    <w:p w:rsidR="00196CCB" w:rsidRDefault="0041029C">
      <w:pPr>
        <w:pStyle w:val="a4"/>
        <w:ind w:left="285" w:right="280"/>
      </w:pPr>
      <w:r>
        <w:t>Организация системы водоснабжения сельского поселения (далее – сельское поселение)</w:t>
      </w:r>
      <w:r>
        <w:rPr>
          <w:spacing w:val="-10"/>
        </w:rPr>
        <w:t xml:space="preserve"> </w:t>
      </w:r>
      <w:r>
        <w:t>происходит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основании</w:t>
      </w:r>
      <w:r>
        <w:rPr>
          <w:spacing w:val="-10"/>
        </w:rPr>
        <w:t xml:space="preserve"> </w:t>
      </w:r>
      <w:r>
        <w:t>сопоставления</w:t>
      </w:r>
      <w:r>
        <w:rPr>
          <w:spacing w:val="-10"/>
        </w:rPr>
        <w:t xml:space="preserve"> </w:t>
      </w:r>
      <w:r>
        <w:t>возможных</w:t>
      </w:r>
      <w:r>
        <w:rPr>
          <w:spacing w:val="-9"/>
        </w:rPr>
        <w:t xml:space="preserve"> </w:t>
      </w:r>
      <w:r>
        <w:t>вариантов</w:t>
      </w:r>
      <w:r>
        <w:rPr>
          <w:spacing w:val="-10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учетом особенностей территории, требуемых расходов воды на разных этапах развития сельского поселения, возможных источников водоснабжения, требований к напорам, качеству воды и гарантированности ее подачи.</w:t>
      </w:r>
    </w:p>
    <w:p w:rsidR="00196CCB" w:rsidRDefault="0041029C">
      <w:pPr>
        <w:pStyle w:val="a4"/>
        <w:ind w:left="285" w:right="280"/>
      </w:pPr>
      <w:r>
        <w:t xml:space="preserve">На территории сельского поселения представлена 1 эксплуатационная зона, включающая одну технологическую зону в п. </w:t>
      </w:r>
      <w:proofErr w:type="spellStart"/>
      <w:r>
        <w:t>Крутогоровский</w:t>
      </w:r>
      <w:proofErr w:type="spellEnd"/>
      <w:r>
        <w:t>. Питьевая вода подаётся</w:t>
      </w:r>
      <w:r>
        <w:rPr>
          <w:spacing w:val="-13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подземного</w:t>
      </w:r>
      <w:r>
        <w:rPr>
          <w:spacing w:val="-13"/>
        </w:rPr>
        <w:t xml:space="preserve"> </w:t>
      </w:r>
      <w:r>
        <w:t>водозаборного</w:t>
      </w:r>
      <w:r>
        <w:rPr>
          <w:spacing w:val="-13"/>
        </w:rPr>
        <w:t xml:space="preserve"> </w:t>
      </w:r>
      <w:proofErr w:type="gramStart"/>
      <w:r>
        <w:t>сооружения</w:t>
      </w:r>
      <w:r>
        <w:rPr>
          <w:spacing w:val="-13"/>
        </w:rPr>
        <w:t xml:space="preserve"> </w:t>
      </w:r>
      <w:r>
        <w:t>,</w:t>
      </w:r>
      <w:proofErr w:type="gramEnd"/>
      <w:r>
        <w:rPr>
          <w:spacing w:val="-15"/>
        </w:rPr>
        <w:t xml:space="preserve"> </w:t>
      </w:r>
      <w:r>
        <w:t>расположенного</w:t>
      </w:r>
      <w:r>
        <w:rPr>
          <w:spacing w:val="-12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 xml:space="preserve">территории </w:t>
      </w:r>
      <w:r>
        <w:rPr>
          <w:spacing w:val="-2"/>
        </w:rPr>
        <w:t>поселения.</w:t>
      </w:r>
    </w:p>
    <w:p w:rsidR="00196CCB" w:rsidRDefault="0041029C">
      <w:pPr>
        <w:pStyle w:val="a4"/>
        <w:ind w:left="285" w:right="281"/>
      </w:pPr>
      <w:r>
        <w:t>Централизованную систему водоснабжения обслуживает АО «</w:t>
      </w:r>
      <w:proofErr w:type="spellStart"/>
      <w:r>
        <w:t>Корякэнерго</w:t>
      </w:r>
      <w:proofErr w:type="spellEnd"/>
      <w:r>
        <w:t>» (683013, Камчатский край, г. Петропавловск-Камчатский, ул. Озерная, 41; ОГРН 1058200094204, ИНН/КПП 8202010020/410101001).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478"/>
        </w:tabs>
        <w:ind w:right="280" w:firstLine="709"/>
        <w:rPr>
          <w:sz w:val="26"/>
        </w:rPr>
      </w:pPr>
      <w:bookmarkStart w:id="5" w:name="_bookmark5"/>
      <w:bookmarkEnd w:id="5"/>
      <w:r>
        <w:rPr>
          <w:sz w:val="26"/>
        </w:rPr>
        <w:t>Описание территорий сельского поселения, не охваченных централизо</w:t>
      </w:r>
      <w:r>
        <w:rPr>
          <w:sz w:val="26"/>
        </w:rPr>
        <w:softHyphen/>
        <w:t>ванными системами водоснабжения</w:t>
      </w:r>
    </w:p>
    <w:p w:rsidR="00196CCB" w:rsidRDefault="0041029C">
      <w:pPr>
        <w:pStyle w:val="a4"/>
        <w:ind w:left="285" w:right="281"/>
      </w:pPr>
      <w:r>
        <w:t xml:space="preserve">Централизованным водоснабжением обеспечено 195 человек, или 95,59 % населения сельского поселения. Не охвачены централизованным водоснабжением отдельные домовладения индивидуальной жилой застройки п. </w:t>
      </w:r>
      <w:proofErr w:type="spellStart"/>
      <w:r>
        <w:t>Крутогоровский</w:t>
      </w:r>
      <w:proofErr w:type="spellEnd"/>
      <w:r>
        <w:t>, удалённые от существующих сетей водоснабжения (9 чел., 4,41 % населения); водоснабжение таких потребителей осуществляется от индивидуальных источников. Иных населённых пунктов на территории сельского поселения нет.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452"/>
        </w:tabs>
        <w:ind w:right="280" w:firstLine="709"/>
        <w:rPr>
          <w:sz w:val="26"/>
        </w:rPr>
      </w:pPr>
      <w:bookmarkStart w:id="6" w:name="_bookmark6"/>
      <w:bookmarkEnd w:id="6"/>
      <w:r>
        <w:rPr>
          <w:sz w:val="26"/>
        </w:rPr>
        <w:t>Описание</w:t>
      </w:r>
      <w:r>
        <w:rPr>
          <w:spacing w:val="-3"/>
          <w:sz w:val="26"/>
        </w:rPr>
        <w:t xml:space="preserve"> </w:t>
      </w:r>
      <w:r>
        <w:rPr>
          <w:sz w:val="26"/>
        </w:rPr>
        <w:t>технологических</w:t>
      </w:r>
      <w:r>
        <w:rPr>
          <w:spacing w:val="-3"/>
          <w:sz w:val="26"/>
        </w:rPr>
        <w:t xml:space="preserve"> </w:t>
      </w:r>
      <w:r>
        <w:rPr>
          <w:sz w:val="26"/>
        </w:rPr>
        <w:t>зон</w:t>
      </w:r>
      <w:r>
        <w:rPr>
          <w:spacing w:val="-3"/>
          <w:sz w:val="26"/>
        </w:rPr>
        <w:t xml:space="preserve"> </w:t>
      </w:r>
      <w:r>
        <w:rPr>
          <w:sz w:val="26"/>
        </w:rPr>
        <w:t>водоснабжения,</w:t>
      </w:r>
      <w:r>
        <w:rPr>
          <w:spacing w:val="-3"/>
          <w:sz w:val="26"/>
        </w:rPr>
        <w:t xml:space="preserve"> </w:t>
      </w:r>
      <w:r>
        <w:rPr>
          <w:sz w:val="26"/>
        </w:rPr>
        <w:t>зон</w:t>
      </w:r>
      <w:r>
        <w:rPr>
          <w:spacing w:val="-3"/>
          <w:sz w:val="26"/>
        </w:rPr>
        <w:t xml:space="preserve"> </w:t>
      </w:r>
      <w:r>
        <w:rPr>
          <w:sz w:val="26"/>
        </w:rPr>
        <w:t>централизованного</w:t>
      </w:r>
      <w:r>
        <w:rPr>
          <w:spacing w:val="-2"/>
          <w:sz w:val="26"/>
        </w:rPr>
        <w:t xml:space="preserve"> </w:t>
      </w:r>
      <w:r>
        <w:rPr>
          <w:sz w:val="26"/>
        </w:rPr>
        <w:t>и нецентрализованного водоснабжения и перечень централизованных систем водо</w:t>
      </w:r>
      <w:r>
        <w:rPr>
          <w:sz w:val="26"/>
        </w:rPr>
        <w:softHyphen/>
      </w:r>
      <w:r>
        <w:rPr>
          <w:spacing w:val="-2"/>
          <w:sz w:val="26"/>
        </w:rPr>
        <w:t>снабжения</w:t>
      </w:r>
    </w:p>
    <w:p w:rsidR="00196CCB" w:rsidRDefault="0041029C">
      <w:pPr>
        <w:pStyle w:val="a4"/>
        <w:ind w:left="285" w:right="283"/>
      </w:pPr>
      <w:r>
        <w:t>Территория, охваченная системой централизованного холодного водоснабжения, представленная в таблице 1.3.1.</w:t>
      </w:r>
    </w:p>
    <w:p w:rsidR="00196CCB" w:rsidRDefault="0041029C">
      <w:pPr>
        <w:pStyle w:val="a4"/>
        <w:spacing w:line="299" w:lineRule="exact"/>
        <w:ind w:left="285" w:firstLine="0"/>
      </w:pPr>
      <w:r>
        <w:t>Таблица</w:t>
      </w:r>
      <w:r>
        <w:rPr>
          <w:spacing w:val="-2"/>
        </w:rPr>
        <w:t xml:space="preserve"> </w:t>
      </w:r>
      <w:r>
        <w:t>1.3.1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Технологическая</w:t>
      </w:r>
      <w:r>
        <w:rPr>
          <w:spacing w:val="-1"/>
        </w:rPr>
        <w:t xml:space="preserve"> </w:t>
      </w:r>
      <w:r>
        <w:t>зона</w:t>
      </w:r>
      <w:r>
        <w:rPr>
          <w:spacing w:val="-1"/>
        </w:rPr>
        <w:t xml:space="preserve"> </w:t>
      </w:r>
      <w:r>
        <w:rPr>
          <w:spacing w:val="-2"/>
        </w:rPr>
        <w:t>водоснабжения</w:t>
      </w:r>
    </w:p>
    <w:p w:rsidR="00196CCB" w:rsidRDefault="00196CCB">
      <w:pPr>
        <w:pStyle w:val="a4"/>
        <w:spacing w:line="299" w:lineRule="exact"/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2202"/>
        <w:gridCol w:w="1927"/>
        <w:gridCol w:w="2477"/>
      </w:tblGrid>
      <w:tr w:rsidR="00196CCB">
        <w:trPr>
          <w:trHeight w:val="895"/>
        </w:trPr>
        <w:tc>
          <w:tcPr>
            <w:tcW w:w="2748" w:type="dxa"/>
          </w:tcPr>
          <w:p w:rsidR="00196CCB" w:rsidRDefault="0041029C">
            <w:pPr>
              <w:pStyle w:val="TableParagraph"/>
              <w:spacing w:line="298" w:lineRule="exact"/>
              <w:ind w:left="1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 или номер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водозаборного </w:t>
            </w:r>
            <w:r>
              <w:rPr>
                <w:b/>
                <w:spacing w:val="-2"/>
                <w:sz w:val="26"/>
              </w:rPr>
              <w:t>сооружения</w:t>
            </w:r>
          </w:p>
        </w:tc>
        <w:tc>
          <w:tcPr>
            <w:tcW w:w="2202" w:type="dxa"/>
          </w:tcPr>
          <w:p w:rsidR="00196CCB" w:rsidRDefault="0041029C">
            <w:pPr>
              <w:pStyle w:val="TableParagraph"/>
              <w:spacing w:before="149"/>
              <w:ind w:left="747" w:right="64" w:hanging="386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Населенный пункт</w:t>
            </w:r>
          </w:p>
        </w:tc>
        <w:tc>
          <w:tcPr>
            <w:tcW w:w="1927" w:type="dxa"/>
          </w:tcPr>
          <w:p w:rsidR="00196CCB" w:rsidRDefault="0041029C">
            <w:pPr>
              <w:pStyle w:val="TableParagraph"/>
              <w:ind w:left="135" w:right="12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Номер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техно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логической</w:t>
            </w:r>
          </w:p>
          <w:p w:rsidR="00196CCB" w:rsidRDefault="0041029C">
            <w:pPr>
              <w:pStyle w:val="TableParagraph"/>
              <w:spacing w:line="279" w:lineRule="exact"/>
              <w:ind w:left="133" w:right="1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зоны</w:t>
            </w:r>
          </w:p>
        </w:tc>
        <w:tc>
          <w:tcPr>
            <w:tcW w:w="2477" w:type="dxa"/>
          </w:tcPr>
          <w:p w:rsidR="00196CCB" w:rsidRDefault="0041029C">
            <w:pPr>
              <w:pStyle w:val="TableParagraph"/>
              <w:spacing w:before="149"/>
              <w:ind w:left="376" w:right="102" w:hanging="258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техноло</w:t>
            </w:r>
            <w:r>
              <w:rPr>
                <w:b/>
                <w:sz w:val="26"/>
              </w:rPr>
              <w:softHyphen/>
              <w:t>гической зоны</w:t>
            </w:r>
          </w:p>
        </w:tc>
      </w:tr>
      <w:tr w:rsidR="00196CCB">
        <w:trPr>
          <w:trHeight w:val="299"/>
        </w:trPr>
        <w:tc>
          <w:tcPr>
            <w:tcW w:w="2748" w:type="dxa"/>
          </w:tcPr>
          <w:p w:rsidR="00196CCB" w:rsidRDefault="0041029C">
            <w:pPr>
              <w:pStyle w:val="TableParagraph"/>
              <w:spacing w:line="279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202" w:type="dxa"/>
          </w:tcPr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927" w:type="dxa"/>
          </w:tcPr>
          <w:p w:rsidR="00196CCB" w:rsidRDefault="0041029C">
            <w:pPr>
              <w:pStyle w:val="TableParagraph"/>
              <w:spacing w:line="279" w:lineRule="exact"/>
              <w:ind w:left="133" w:right="12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477" w:type="dxa"/>
          </w:tcPr>
          <w:p w:rsidR="00196CCB" w:rsidRDefault="0041029C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196CCB">
        <w:trPr>
          <w:trHeight w:val="2392"/>
        </w:trPr>
        <w:tc>
          <w:tcPr>
            <w:tcW w:w="2748" w:type="dxa"/>
          </w:tcPr>
          <w:p w:rsidR="00196CCB" w:rsidRDefault="0041029C">
            <w:pPr>
              <w:pStyle w:val="TableParagraph"/>
              <w:ind w:left="107" w:right="163"/>
              <w:rPr>
                <w:sz w:val="26"/>
              </w:rPr>
            </w:pPr>
            <w:r w:rsidRPr="009A111D">
              <w:rPr>
                <w:sz w:val="26"/>
              </w:rPr>
              <w:t>Водозаборное соору</w:t>
            </w:r>
            <w:r w:rsidRPr="009A111D">
              <w:rPr>
                <w:sz w:val="26"/>
              </w:rPr>
              <w:softHyphen/>
              <w:t>жение</w:t>
            </w:r>
            <w:r w:rsidRPr="009A111D">
              <w:rPr>
                <w:spacing w:val="40"/>
                <w:sz w:val="26"/>
              </w:rPr>
              <w:t xml:space="preserve"> </w:t>
            </w:r>
            <w:r w:rsidRPr="009A111D">
              <w:rPr>
                <w:sz w:val="26"/>
              </w:rPr>
              <w:t>Скважина № 16-191 Скважина № 16-193</w:t>
            </w:r>
            <w:r w:rsidRPr="009A111D">
              <w:rPr>
                <w:spacing w:val="-13"/>
                <w:sz w:val="26"/>
              </w:rPr>
              <w:t xml:space="preserve"> </w:t>
            </w:r>
            <w:r w:rsidRPr="009A111D">
              <w:rPr>
                <w:sz w:val="26"/>
              </w:rPr>
              <w:t>Скважина</w:t>
            </w:r>
            <w:r w:rsidRPr="009A111D">
              <w:rPr>
                <w:spacing w:val="-13"/>
                <w:sz w:val="26"/>
              </w:rPr>
              <w:t xml:space="preserve"> </w:t>
            </w:r>
            <w:r w:rsidRPr="009A111D">
              <w:rPr>
                <w:sz w:val="26"/>
              </w:rPr>
              <w:t xml:space="preserve">№ </w:t>
            </w:r>
            <w:r w:rsidR="00A239B8">
              <w:rPr>
                <w:spacing w:val="-2"/>
                <w:sz w:val="26"/>
              </w:rPr>
              <w:t>16-</w:t>
            </w:r>
            <w:r w:rsidRPr="009A111D">
              <w:rPr>
                <w:spacing w:val="-2"/>
                <w:sz w:val="26"/>
              </w:rPr>
              <w:t>194</w:t>
            </w:r>
          </w:p>
        </w:tc>
        <w:tc>
          <w:tcPr>
            <w:tcW w:w="2202" w:type="dxa"/>
          </w:tcPr>
          <w:p w:rsidR="00196CCB" w:rsidRDefault="0041029C">
            <w:pPr>
              <w:pStyle w:val="TableParagraph"/>
              <w:ind w:left="107" w:right="428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ский</w:t>
            </w:r>
            <w:proofErr w:type="spellEnd"/>
          </w:p>
        </w:tc>
        <w:tc>
          <w:tcPr>
            <w:tcW w:w="1927" w:type="dxa"/>
          </w:tcPr>
          <w:p w:rsidR="00196CCB" w:rsidRDefault="0041029C">
            <w:pPr>
              <w:pStyle w:val="TableParagraph"/>
              <w:ind w:left="108" w:right="295"/>
              <w:rPr>
                <w:sz w:val="26"/>
              </w:rPr>
            </w:pPr>
            <w:r>
              <w:rPr>
                <w:sz w:val="26"/>
              </w:rPr>
              <w:t>Технологиче</w:t>
            </w:r>
            <w:r>
              <w:rPr>
                <w:sz w:val="26"/>
              </w:rPr>
              <w:softHyphen/>
              <w:t>ская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зона </w:t>
            </w:r>
            <w:r>
              <w:rPr>
                <w:spacing w:val="-5"/>
                <w:sz w:val="26"/>
              </w:rPr>
              <w:t>№1</w:t>
            </w:r>
          </w:p>
        </w:tc>
        <w:tc>
          <w:tcPr>
            <w:tcW w:w="2477" w:type="dxa"/>
          </w:tcPr>
          <w:p w:rsidR="00196CCB" w:rsidRDefault="0041029C">
            <w:pPr>
              <w:pStyle w:val="TableParagraph"/>
              <w:ind w:left="108" w:right="116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Технологическая </w:t>
            </w:r>
            <w:r>
              <w:rPr>
                <w:sz w:val="26"/>
              </w:rPr>
              <w:t xml:space="preserve">зона расположена в 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>, водоснабжение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осу</w:t>
            </w:r>
            <w:r>
              <w:rPr>
                <w:sz w:val="26"/>
              </w:rPr>
              <w:softHyphen/>
              <w:t>ществляется от ар</w:t>
            </w:r>
            <w:r>
              <w:rPr>
                <w:sz w:val="26"/>
              </w:rPr>
              <w:softHyphen/>
              <w:t>тезианских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скважин</w:t>
            </w:r>
          </w:p>
          <w:p w:rsidR="00196CCB" w:rsidRDefault="0041029C">
            <w:pPr>
              <w:pStyle w:val="TableParagraph"/>
              <w:spacing w:line="300" w:lineRule="atLeast"/>
              <w:ind w:left="108" w:right="327"/>
              <w:rPr>
                <w:sz w:val="26"/>
              </w:rPr>
            </w:pPr>
            <w:r>
              <w:rPr>
                <w:sz w:val="26"/>
              </w:rPr>
              <w:t>водозаборного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оружения</w:t>
            </w:r>
          </w:p>
        </w:tc>
      </w:tr>
    </w:tbl>
    <w:p w:rsidR="00196CCB" w:rsidRDefault="0041029C">
      <w:pPr>
        <w:pStyle w:val="a4"/>
        <w:spacing w:before="2"/>
        <w:ind w:left="285" w:right="284"/>
      </w:pPr>
      <w:r>
        <w:t xml:space="preserve">Технологическая зона №1 охватывает п. </w:t>
      </w:r>
      <w:proofErr w:type="spellStart"/>
      <w:r>
        <w:t>Крутогоровский</w:t>
      </w:r>
      <w:proofErr w:type="spellEnd"/>
      <w:r>
        <w:t>, в том числе застройку по ул. Заводская и ул. Сахалинская.</w:t>
      </w:r>
    </w:p>
    <w:p w:rsidR="00196CCB" w:rsidRDefault="0041029C">
      <w:pPr>
        <w:pStyle w:val="a4"/>
        <w:tabs>
          <w:tab w:val="left" w:pos="2627"/>
          <w:tab w:val="left" w:pos="3697"/>
          <w:tab w:val="left" w:pos="6285"/>
          <w:tab w:val="left" w:pos="8515"/>
        </w:tabs>
        <w:ind w:left="285" w:right="279"/>
        <w:jc w:val="right"/>
      </w:pPr>
      <w:r>
        <w:t>Для</w:t>
      </w:r>
      <w:r>
        <w:rPr>
          <w:spacing w:val="-10"/>
        </w:rPr>
        <w:t xml:space="preserve"> </w:t>
      </w:r>
      <w:r>
        <w:t>потребителей,</w:t>
      </w:r>
      <w:r>
        <w:rPr>
          <w:spacing w:val="-10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которых</w:t>
      </w:r>
      <w:r>
        <w:rPr>
          <w:spacing w:val="-10"/>
        </w:rPr>
        <w:t xml:space="preserve"> </w:t>
      </w:r>
      <w:r>
        <w:t>отсутствует</w:t>
      </w:r>
      <w:r>
        <w:rPr>
          <w:spacing w:val="-10"/>
        </w:rPr>
        <w:t xml:space="preserve"> </w:t>
      </w:r>
      <w:r>
        <w:t>централизованное</w:t>
      </w:r>
      <w:r>
        <w:rPr>
          <w:spacing w:val="-10"/>
        </w:rPr>
        <w:t xml:space="preserve"> </w:t>
      </w:r>
      <w:r>
        <w:t>водоснабжение</w:t>
      </w:r>
      <w:r>
        <w:rPr>
          <w:spacing w:val="-10"/>
        </w:rPr>
        <w:t xml:space="preserve"> </w:t>
      </w:r>
      <w:r>
        <w:t xml:space="preserve">в </w:t>
      </w:r>
      <w:r>
        <w:rPr>
          <w:spacing w:val="-2"/>
        </w:rPr>
        <w:t>технологических</w:t>
      </w:r>
      <w:r>
        <w:tab/>
      </w:r>
      <w:r>
        <w:rPr>
          <w:spacing w:val="-4"/>
        </w:rPr>
        <w:t>зонах</w:t>
      </w:r>
      <w:r>
        <w:tab/>
      </w:r>
      <w:r>
        <w:rPr>
          <w:spacing w:val="-2"/>
        </w:rPr>
        <w:t>централизованного</w:t>
      </w:r>
      <w:r>
        <w:tab/>
      </w:r>
      <w:r>
        <w:rPr>
          <w:spacing w:val="-2"/>
        </w:rPr>
        <w:t>водоснабжения,</w:t>
      </w:r>
      <w:r>
        <w:tab/>
      </w:r>
      <w:r>
        <w:rPr>
          <w:spacing w:val="-2"/>
        </w:rPr>
        <w:t>водозабор осуществляется</w:t>
      </w:r>
      <w:r>
        <w:rPr>
          <w:spacing w:val="3"/>
        </w:rPr>
        <w:t xml:space="preserve"> </w:t>
      </w:r>
      <w:r>
        <w:rPr>
          <w:spacing w:val="-2"/>
        </w:rPr>
        <w:t>от</w:t>
      </w:r>
      <w:r>
        <w:rPr>
          <w:spacing w:val="4"/>
        </w:rPr>
        <w:t xml:space="preserve"> </w:t>
      </w:r>
      <w:r>
        <w:rPr>
          <w:spacing w:val="-2"/>
        </w:rPr>
        <w:t>индивидуальных</w:t>
      </w:r>
      <w:r>
        <w:rPr>
          <w:spacing w:val="4"/>
        </w:rPr>
        <w:t xml:space="preserve"> </w:t>
      </w:r>
      <w:r>
        <w:rPr>
          <w:spacing w:val="-2"/>
        </w:rPr>
        <w:t>источников</w:t>
      </w:r>
      <w:r>
        <w:rPr>
          <w:spacing w:val="3"/>
        </w:rPr>
        <w:t xml:space="preserve"> </w:t>
      </w:r>
      <w:r>
        <w:rPr>
          <w:spacing w:val="-2"/>
        </w:rPr>
        <w:t>водоснабжения:</w:t>
      </w:r>
      <w:r>
        <w:rPr>
          <w:spacing w:val="3"/>
        </w:rPr>
        <w:t xml:space="preserve"> </w:t>
      </w:r>
      <w:r>
        <w:rPr>
          <w:spacing w:val="-2"/>
        </w:rPr>
        <w:t>скважин,</w:t>
      </w:r>
      <w:r>
        <w:rPr>
          <w:spacing w:val="5"/>
        </w:rPr>
        <w:t xml:space="preserve"> </w:t>
      </w:r>
      <w:r>
        <w:rPr>
          <w:spacing w:val="-2"/>
        </w:rPr>
        <w:t>колодцев.</w:t>
      </w:r>
    </w:p>
    <w:p w:rsidR="00196CCB" w:rsidRDefault="0041029C">
      <w:pPr>
        <w:pStyle w:val="a4"/>
        <w:ind w:left="285" w:right="282"/>
      </w:pPr>
      <w:r>
        <w:t>В таблице 1.3.2. представлено распределение централизованного водоснабжения на территории сельского поселения в разрезе населенных пунктов.</w:t>
      </w:r>
    </w:p>
    <w:p w:rsidR="00196CCB" w:rsidRDefault="0041029C">
      <w:pPr>
        <w:pStyle w:val="a4"/>
        <w:spacing w:line="299" w:lineRule="exact"/>
        <w:ind w:left="994" w:firstLine="0"/>
      </w:pPr>
      <w:r>
        <w:t>Таблица</w:t>
      </w:r>
      <w:r>
        <w:rPr>
          <w:spacing w:val="-5"/>
        </w:rPr>
        <w:t xml:space="preserve"> </w:t>
      </w:r>
      <w:r>
        <w:t>1.3.2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Водоснабжение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населенным</w:t>
      </w:r>
      <w:r>
        <w:rPr>
          <w:spacing w:val="-2"/>
        </w:rPr>
        <w:t xml:space="preserve"> </w:t>
      </w:r>
      <w:r>
        <w:t>пунктам</w:t>
      </w:r>
      <w:r>
        <w:rPr>
          <w:spacing w:val="-2"/>
        </w:rPr>
        <w:t xml:space="preserve"> </w:t>
      </w:r>
      <w:r>
        <w:t xml:space="preserve">сельского </w:t>
      </w:r>
      <w:r>
        <w:rPr>
          <w:spacing w:val="-2"/>
        </w:rPr>
        <w:t>поселения</w:t>
      </w:r>
    </w:p>
    <w:tbl>
      <w:tblPr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8"/>
        <w:gridCol w:w="1871"/>
        <w:gridCol w:w="1872"/>
        <w:gridCol w:w="1684"/>
        <w:gridCol w:w="1871"/>
      </w:tblGrid>
      <w:tr w:rsidR="00196CCB">
        <w:trPr>
          <w:trHeight w:val="1794"/>
        </w:trPr>
        <w:tc>
          <w:tcPr>
            <w:tcW w:w="2058" w:type="dxa"/>
          </w:tcPr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 населенного пункта</w:t>
            </w:r>
          </w:p>
        </w:tc>
        <w:tc>
          <w:tcPr>
            <w:tcW w:w="1871" w:type="dxa"/>
          </w:tcPr>
          <w:p w:rsidR="00196CCB" w:rsidRDefault="0041029C">
            <w:pPr>
              <w:pStyle w:val="TableParagraph"/>
              <w:spacing w:before="149"/>
              <w:ind w:left="112" w:right="10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Общее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водо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 xml:space="preserve">потребление </w:t>
            </w:r>
            <w:r>
              <w:rPr>
                <w:b/>
                <w:sz w:val="26"/>
              </w:rPr>
              <w:t>за 2025год, тыс. куб.</w:t>
            </w:r>
          </w:p>
          <w:p w:rsidR="00196CCB" w:rsidRDefault="0041029C">
            <w:pPr>
              <w:pStyle w:val="TableParagraph"/>
              <w:spacing w:line="299" w:lineRule="exact"/>
              <w:ind w:left="112" w:right="103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м/год</w:t>
            </w:r>
          </w:p>
        </w:tc>
        <w:tc>
          <w:tcPr>
            <w:tcW w:w="1872" w:type="dxa"/>
          </w:tcPr>
          <w:p w:rsidR="00196CCB" w:rsidRDefault="0041029C">
            <w:pPr>
              <w:pStyle w:val="TableParagraph"/>
              <w:ind w:left="117" w:right="108" w:firstLine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Централизо</w:t>
            </w:r>
            <w:r>
              <w:rPr>
                <w:b/>
                <w:sz w:val="26"/>
              </w:rPr>
              <w:softHyphen/>
              <w:t>ванное водо</w:t>
            </w:r>
            <w:r>
              <w:rPr>
                <w:b/>
                <w:sz w:val="26"/>
              </w:rPr>
              <w:softHyphen/>
              <w:t>снабжение,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% охвата насе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ленного</w:t>
            </w:r>
          </w:p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пункта</w:t>
            </w:r>
          </w:p>
        </w:tc>
        <w:tc>
          <w:tcPr>
            <w:tcW w:w="1684" w:type="dxa"/>
          </w:tcPr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96" w:right="186" w:hanging="2"/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Водозабор</w:t>
            </w:r>
            <w:r>
              <w:rPr>
                <w:b/>
                <w:sz w:val="26"/>
              </w:rPr>
              <w:softHyphen/>
              <w:t>ные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соору</w:t>
            </w:r>
            <w:r>
              <w:rPr>
                <w:b/>
                <w:sz w:val="26"/>
              </w:rPr>
              <w:softHyphen/>
              <w:t>жения,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шт.</w:t>
            </w:r>
          </w:p>
        </w:tc>
        <w:tc>
          <w:tcPr>
            <w:tcW w:w="1871" w:type="dxa"/>
          </w:tcPr>
          <w:p w:rsidR="00196CCB" w:rsidRDefault="0041029C">
            <w:pPr>
              <w:pStyle w:val="TableParagraph"/>
              <w:ind w:left="148" w:right="139" w:firstLine="38"/>
              <w:jc w:val="both"/>
              <w:rPr>
                <w:b/>
                <w:sz w:val="26"/>
              </w:rPr>
            </w:pPr>
            <w:proofErr w:type="spellStart"/>
            <w:proofErr w:type="gramStart"/>
            <w:r>
              <w:rPr>
                <w:b/>
                <w:sz w:val="26"/>
              </w:rPr>
              <w:t>Децентрали-зованное</w:t>
            </w:r>
            <w:proofErr w:type="spellEnd"/>
            <w:proofErr w:type="gramEnd"/>
            <w:r>
              <w:rPr>
                <w:b/>
                <w:sz w:val="26"/>
              </w:rPr>
              <w:t xml:space="preserve"> во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доснабжение,</w:t>
            </w:r>
          </w:p>
          <w:p w:rsidR="00196CCB" w:rsidRDefault="0041029C">
            <w:pPr>
              <w:pStyle w:val="TableParagraph"/>
              <w:spacing w:line="300" w:lineRule="atLeast"/>
              <w:ind w:left="112" w:right="10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% охвата </w:t>
            </w:r>
            <w:r>
              <w:rPr>
                <w:b/>
                <w:spacing w:val="-2"/>
                <w:sz w:val="26"/>
              </w:rPr>
              <w:t>населенного пункта</w:t>
            </w:r>
          </w:p>
        </w:tc>
      </w:tr>
      <w:tr w:rsidR="00196CCB" w:rsidRPr="003A6643">
        <w:trPr>
          <w:trHeight w:val="595"/>
        </w:trPr>
        <w:tc>
          <w:tcPr>
            <w:tcW w:w="2058" w:type="dxa"/>
          </w:tcPr>
          <w:p w:rsidR="00196CCB" w:rsidRPr="003A6643" w:rsidRDefault="0041029C">
            <w:pPr>
              <w:pStyle w:val="TableParagraph"/>
              <w:spacing w:line="298" w:lineRule="exact"/>
              <w:ind w:left="107" w:right="284"/>
              <w:rPr>
                <w:sz w:val="26"/>
              </w:rPr>
            </w:pPr>
            <w:r w:rsidRPr="003A6643">
              <w:rPr>
                <w:sz w:val="26"/>
              </w:rPr>
              <w:t>п.</w:t>
            </w:r>
            <w:r w:rsidRPr="003A6643">
              <w:rPr>
                <w:spacing w:val="-17"/>
                <w:sz w:val="26"/>
              </w:rPr>
              <w:t xml:space="preserve"> </w:t>
            </w:r>
            <w:proofErr w:type="spellStart"/>
            <w:r w:rsidRPr="003A6643">
              <w:rPr>
                <w:sz w:val="26"/>
              </w:rPr>
              <w:t>Крутогоров</w:t>
            </w:r>
            <w:r w:rsidRPr="003A6643">
              <w:rPr>
                <w:sz w:val="26"/>
              </w:rPr>
              <w:softHyphen/>
            </w:r>
            <w:r w:rsidRPr="003A6643">
              <w:rPr>
                <w:spacing w:val="-4"/>
                <w:sz w:val="26"/>
              </w:rPr>
              <w:t>ский</w:t>
            </w:r>
            <w:proofErr w:type="spellEnd"/>
          </w:p>
        </w:tc>
        <w:tc>
          <w:tcPr>
            <w:tcW w:w="1871" w:type="dxa"/>
          </w:tcPr>
          <w:p w:rsidR="00196CCB" w:rsidRPr="003A6643" w:rsidRDefault="0041029C">
            <w:pPr>
              <w:pStyle w:val="TableParagraph"/>
              <w:spacing w:before="296" w:line="279" w:lineRule="exact"/>
              <w:ind w:left="1047"/>
              <w:rPr>
                <w:sz w:val="26"/>
              </w:rPr>
            </w:pPr>
            <w:r w:rsidRPr="003A6643">
              <w:rPr>
                <w:spacing w:val="-2"/>
                <w:sz w:val="26"/>
              </w:rPr>
              <w:t>95,340</w:t>
            </w:r>
          </w:p>
        </w:tc>
        <w:tc>
          <w:tcPr>
            <w:tcW w:w="1872" w:type="dxa"/>
          </w:tcPr>
          <w:p w:rsidR="00196CCB" w:rsidRPr="003A6643" w:rsidRDefault="0041029C">
            <w:pPr>
              <w:pStyle w:val="TableParagraph"/>
              <w:spacing w:before="296" w:line="279" w:lineRule="exact"/>
              <w:ind w:left="1178"/>
              <w:rPr>
                <w:sz w:val="26"/>
              </w:rPr>
            </w:pPr>
            <w:r w:rsidRPr="003A6643">
              <w:rPr>
                <w:spacing w:val="-2"/>
                <w:sz w:val="26"/>
              </w:rPr>
              <w:t>95,59</w:t>
            </w:r>
          </w:p>
        </w:tc>
        <w:tc>
          <w:tcPr>
            <w:tcW w:w="1684" w:type="dxa"/>
          </w:tcPr>
          <w:p w:rsidR="00196CCB" w:rsidRPr="003A6643" w:rsidRDefault="0041029C">
            <w:pPr>
              <w:pStyle w:val="TableParagraph"/>
              <w:spacing w:line="297" w:lineRule="exact"/>
              <w:ind w:left="7"/>
              <w:jc w:val="center"/>
              <w:rPr>
                <w:sz w:val="26"/>
              </w:rPr>
            </w:pPr>
            <w:r w:rsidRPr="003A6643">
              <w:rPr>
                <w:spacing w:val="-10"/>
                <w:sz w:val="26"/>
              </w:rPr>
              <w:t>1</w:t>
            </w:r>
          </w:p>
        </w:tc>
        <w:tc>
          <w:tcPr>
            <w:tcW w:w="1871" w:type="dxa"/>
          </w:tcPr>
          <w:p w:rsidR="00196CCB" w:rsidRPr="003A6643" w:rsidRDefault="0041029C">
            <w:pPr>
              <w:pStyle w:val="TableParagraph"/>
              <w:spacing w:before="296" w:line="279" w:lineRule="exact"/>
              <w:ind w:right="96"/>
              <w:jc w:val="right"/>
              <w:rPr>
                <w:sz w:val="26"/>
              </w:rPr>
            </w:pPr>
            <w:r w:rsidRPr="003A6643">
              <w:rPr>
                <w:spacing w:val="-4"/>
                <w:sz w:val="26"/>
              </w:rPr>
              <w:t>4,41</w:t>
            </w:r>
          </w:p>
        </w:tc>
      </w:tr>
    </w:tbl>
    <w:p w:rsidR="00196CCB" w:rsidRPr="003A6643" w:rsidRDefault="0041029C">
      <w:pPr>
        <w:pStyle w:val="a5"/>
        <w:numPr>
          <w:ilvl w:val="1"/>
          <w:numId w:val="8"/>
        </w:numPr>
        <w:tabs>
          <w:tab w:val="left" w:pos="1452"/>
        </w:tabs>
        <w:ind w:right="283" w:firstLine="709"/>
        <w:rPr>
          <w:sz w:val="26"/>
        </w:rPr>
      </w:pPr>
      <w:bookmarkStart w:id="7" w:name="_bookmark7"/>
      <w:bookmarkEnd w:id="7"/>
      <w:r w:rsidRPr="003A6643">
        <w:rPr>
          <w:sz w:val="26"/>
        </w:rPr>
        <w:t>Описание</w:t>
      </w:r>
      <w:r w:rsidRPr="003A6643">
        <w:rPr>
          <w:spacing w:val="-4"/>
          <w:sz w:val="26"/>
        </w:rPr>
        <w:t xml:space="preserve"> </w:t>
      </w:r>
      <w:r w:rsidRPr="003A6643">
        <w:rPr>
          <w:sz w:val="26"/>
        </w:rPr>
        <w:t>результатов</w:t>
      </w:r>
      <w:r w:rsidRPr="003A6643">
        <w:rPr>
          <w:spacing w:val="-3"/>
          <w:sz w:val="26"/>
        </w:rPr>
        <w:t xml:space="preserve"> </w:t>
      </w:r>
      <w:r w:rsidRPr="003A6643">
        <w:rPr>
          <w:sz w:val="26"/>
        </w:rPr>
        <w:t>технического</w:t>
      </w:r>
      <w:r w:rsidRPr="003A6643">
        <w:rPr>
          <w:spacing w:val="-3"/>
          <w:sz w:val="26"/>
        </w:rPr>
        <w:t xml:space="preserve"> </w:t>
      </w:r>
      <w:r w:rsidRPr="003A6643">
        <w:rPr>
          <w:sz w:val="26"/>
        </w:rPr>
        <w:t>обследования</w:t>
      </w:r>
      <w:r w:rsidRPr="003A6643">
        <w:rPr>
          <w:spacing w:val="-3"/>
          <w:sz w:val="26"/>
        </w:rPr>
        <w:t xml:space="preserve"> </w:t>
      </w:r>
      <w:r w:rsidRPr="003A6643">
        <w:rPr>
          <w:sz w:val="26"/>
        </w:rPr>
        <w:t>централизованных</w:t>
      </w:r>
      <w:r w:rsidRPr="003A6643">
        <w:rPr>
          <w:spacing w:val="-4"/>
          <w:sz w:val="26"/>
        </w:rPr>
        <w:t xml:space="preserve"> </w:t>
      </w:r>
      <w:r w:rsidRPr="003A6643">
        <w:rPr>
          <w:sz w:val="26"/>
        </w:rPr>
        <w:t>си</w:t>
      </w:r>
      <w:r w:rsidRPr="003A6643">
        <w:rPr>
          <w:sz w:val="26"/>
        </w:rPr>
        <w:softHyphen/>
        <w:t>стем водоснабжения</w:t>
      </w:r>
    </w:p>
    <w:p w:rsidR="00196CCB" w:rsidRPr="003A6643" w:rsidRDefault="0041029C">
      <w:pPr>
        <w:pStyle w:val="a4"/>
        <w:spacing w:line="299" w:lineRule="exact"/>
        <w:ind w:left="994" w:firstLine="0"/>
      </w:pPr>
      <w:bookmarkStart w:id="8" w:name="_bookmark8"/>
      <w:bookmarkEnd w:id="8"/>
      <w:r w:rsidRPr="003A6643">
        <w:t>Техническое</w:t>
      </w:r>
      <w:r w:rsidRPr="003A6643">
        <w:rPr>
          <w:spacing w:val="-3"/>
        </w:rPr>
        <w:t xml:space="preserve"> </w:t>
      </w:r>
      <w:r w:rsidRPr="003A6643">
        <w:t>обследование</w:t>
      </w:r>
      <w:r w:rsidRPr="003A6643">
        <w:rPr>
          <w:spacing w:val="-4"/>
        </w:rPr>
        <w:t xml:space="preserve"> </w:t>
      </w:r>
      <w:r w:rsidRPr="003A6643">
        <w:t>не</w:t>
      </w:r>
      <w:r w:rsidRPr="003A6643">
        <w:rPr>
          <w:spacing w:val="-3"/>
        </w:rPr>
        <w:t xml:space="preserve"> </w:t>
      </w:r>
      <w:r w:rsidRPr="003A6643">
        <w:rPr>
          <w:spacing w:val="-2"/>
        </w:rPr>
        <w:t>производилось.</w:t>
      </w:r>
    </w:p>
    <w:p w:rsidR="00196CCB" w:rsidRPr="003A6643" w:rsidRDefault="0041029C">
      <w:pPr>
        <w:pStyle w:val="a5"/>
        <w:numPr>
          <w:ilvl w:val="2"/>
          <w:numId w:val="8"/>
        </w:numPr>
        <w:tabs>
          <w:tab w:val="left" w:pos="1635"/>
        </w:tabs>
        <w:ind w:right="279" w:firstLine="709"/>
        <w:rPr>
          <w:sz w:val="26"/>
          <w:szCs w:val="26"/>
        </w:rPr>
      </w:pPr>
      <w:bookmarkStart w:id="9" w:name="_bookmark9"/>
      <w:bookmarkEnd w:id="9"/>
      <w:r w:rsidRPr="003A6643">
        <w:rPr>
          <w:sz w:val="26"/>
          <w:szCs w:val="26"/>
        </w:rPr>
        <w:t>Описание</w:t>
      </w:r>
      <w:r w:rsidRPr="003A6643">
        <w:rPr>
          <w:spacing w:val="-13"/>
          <w:sz w:val="26"/>
          <w:szCs w:val="26"/>
        </w:rPr>
        <w:t xml:space="preserve"> </w:t>
      </w:r>
      <w:r w:rsidRPr="003A6643">
        <w:rPr>
          <w:sz w:val="26"/>
          <w:szCs w:val="26"/>
        </w:rPr>
        <w:t>состояния</w:t>
      </w:r>
      <w:r w:rsidRPr="003A6643">
        <w:rPr>
          <w:spacing w:val="-13"/>
          <w:sz w:val="26"/>
          <w:szCs w:val="26"/>
        </w:rPr>
        <w:t xml:space="preserve"> </w:t>
      </w:r>
      <w:r w:rsidRPr="003A6643">
        <w:rPr>
          <w:sz w:val="26"/>
          <w:szCs w:val="26"/>
        </w:rPr>
        <w:t>существующих</w:t>
      </w:r>
      <w:r w:rsidRPr="003A6643">
        <w:rPr>
          <w:spacing w:val="-12"/>
          <w:sz w:val="26"/>
          <w:szCs w:val="26"/>
        </w:rPr>
        <w:t xml:space="preserve"> </w:t>
      </w:r>
      <w:r w:rsidRPr="003A6643">
        <w:rPr>
          <w:sz w:val="26"/>
          <w:szCs w:val="26"/>
        </w:rPr>
        <w:t>источников</w:t>
      </w:r>
      <w:r w:rsidRPr="003A6643">
        <w:rPr>
          <w:spacing w:val="-13"/>
          <w:sz w:val="26"/>
          <w:szCs w:val="26"/>
        </w:rPr>
        <w:t xml:space="preserve"> </w:t>
      </w:r>
      <w:r w:rsidRPr="003A6643">
        <w:rPr>
          <w:sz w:val="26"/>
          <w:szCs w:val="26"/>
        </w:rPr>
        <w:t>водоснабжения</w:t>
      </w:r>
      <w:r w:rsidRPr="003A6643">
        <w:rPr>
          <w:spacing w:val="-13"/>
          <w:sz w:val="26"/>
          <w:szCs w:val="26"/>
        </w:rPr>
        <w:t xml:space="preserve"> </w:t>
      </w:r>
      <w:r w:rsidRPr="003A6643">
        <w:rPr>
          <w:sz w:val="26"/>
          <w:szCs w:val="26"/>
        </w:rPr>
        <w:t>и</w:t>
      </w:r>
      <w:r w:rsidRPr="003A6643">
        <w:rPr>
          <w:spacing w:val="-13"/>
          <w:sz w:val="26"/>
          <w:szCs w:val="26"/>
        </w:rPr>
        <w:t xml:space="preserve"> </w:t>
      </w:r>
      <w:r w:rsidRPr="003A6643">
        <w:rPr>
          <w:sz w:val="26"/>
          <w:szCs w:val="26"/>
        </w:rPr>
        <w:t>водо</w:t>
      </w:r>
      <w:r w:rsidRPr="003A6643">
        <w:rPr>
          <w:sz w:val="26"/>
          <w:szCs w:val="26"/>
        </w:rPr>
        <w:softHyphen/>
        <w:t>заборных сооружений</w:t>
      </w:r>
    </w:p>
    <w:p w:rsidR="00981B8B" w:rsidRPr="003A6643" w:rsidRDefault="00981B8B" w:rsidP="00981B8B">
      <w:pPr>
        <w:ind w:left="24" w:right="118" w:firstLine="261"/>
        <w:jc w:val="both"/>
        <w:rPr>
          <w:sz w:val="26"/>
          <w:szCs w:val="26"/>
        </w:rPr>
      </w:pPr>
      <w:r w:rsidRPr="003A6643">
        <w:rPr>
          <w:sz w:val="26"/>
          <w:szCs w:val="26"/>
        </w:rPr>
        <w:t xml:space="preserve">Система холодного водоснабжения </w:t>
      </w:r>
      <w:proofErr w:type="spellStart"/>
      <w:r w:rsidRPr="003A6643">
        <w:rPr>
          <w:sz w:val="26"/>
          <w:szCs w:val="26"/>
        </w:rPr>
        <w:t>Крутогоровского</w:t>
      </w:r>
      <w:proofErr w:type="spellEnd"/>
      <w:r w:rsidRPr="003A6643">
        <w:rPr>
          <w:sz w:val="26"/>
          <w:szCs w:val="26"/>
        </w:rPr>
        <w:t xml:space="preserve"> сельского поселения состоит из: </w:t>
      </w:r>
    </w:p>
    <w:p w:rsidR="00981B8B" w:rsidRPr="003A6643" w:rsidRDefault="00981B8B" w:rsidP="00981B8B">
      <w:pPr>
        <w:ind w:left="24" w:right="118"/>
        <w:jc w:val="both"/>
        <w:rPr>
          <w:sz w:val="26"/>
          <w:szCs w:val="26"/>
        </w:rPr>
      </w:pPr>
      <w:r w:rsidRPr="003A6643">
        <w:rPr>
          <w:sz w:val="26"/>
          <w:szCs w:val="26"/>
        </w:rPr>
        <w:t xml:space="preserve">- водозаборного узла в составе: семи скважин (№ 16-190, № 16-191, № 16-192, № 16-193, № 16-194, № 16-195, № 2061) из них рабочих, находящихся в эксплуатации у </w:t>
      </w:r>
      <w:proofErr w:type="spellStart"/>
      <w:r w:rsidRPr="003A6643">
        <w:rPr>
          <w:sz w:val="26"/>
          <w:szCs w:val="26"/>
        </w:rPr>
        <w:t>Крутогоровского</w:t>
      </w:r>
      <w:proofErr w:type="spellEnd"/>
      <w:r w:rsidRPr="003A6643">
        <w:rPr>
          <w:sz w:val="26"/>
          <w:szCs w:val="26"/>
        </w:rPr>
        <w:t xml:space="preserve"> </w:t>
      </w:r>
      <w:proofErr w:type="spellStart"/>
      <w:r w:rsidRPr="003A6643">
        <w:rPr>
          <w:sz w:val="26"/>
          <w:szCs w:val="26"/>
        </w:rPr>
        <w:t>энергоузла</w:t>
      </w:r>
      <w:proofErr w:type="spellEnd"/>
      <w:r w:rsidRPr="003A6643">
        <w:rPr>
          <w:sz w:val="26"/>
          <w:szCs w:val="26"/>
        </w:rPr>
        <w:t xml:space="preserve"> три - № 16-191, № 16-193, № 16-194;</w:t>
      </w:r>
    </w:p>
    <w:p w:rsidR="00981B8B" w:rsidRPr="003A6643" w:rsidRDefault="00981B8B" w:rsidP="00981B8B">
      <w:pPr>
        <w:ind w:left="24" w:right="118"/>
        <w:jc w:val="both"/>
        <w:rPr>
          <w:sz w:val="26"/>
          <w:szCs w:val="26"/>
        </w:rPr>
      </w:pPr>
      <w:r w:rsidRPr="003A6643">
        <w:rPr>
          <w:sz w:val="26"/>
          <w:szCs w:val="26"/>
        </w:rPr>
        <w:t>- скважины оборудуются погружными электронасосами марки ЭЦВ 6-16-75-3шт. производительностью 16 м</w:t>
      </w:r>
      <w:r w:rsidRPr="003A6643">
        <w:rPr>
          <w:sz w:val="26"/>
          <w:szCs w:val="26"/>
          <w:vertAlign w:val="superscript"/>
        </w:rPr>
        <w:t>3</w:t>
      </w:r>
      <w:r w:rsidRPr="003A6643">
        <w:rPr>
          <w:sz w:val="26"/>
          <w:szCs w:val="26"/>
        </w:rPr>
        <w:t xml:space="preserve">/ч, напором </w:t>
      </w:r>
      <w:smartTag w:uri="urn:schemas-microsoft-com:office:smarttags" w:element="metricconverter">
        <w:smartTagPr>
          <w:attr w:name="ProductID" w:val="75 м"/>
        </w:smartTagPr>
        <w:r w:rsidRPr="003A6643">
          <w:rPr>
            <w:sz w:val="26"/>
            <w:szCs w:val="26"/>
          </w:rPr>
          <w:t xml:space="preserve">75 </w:t>
        </w:r>
        <w:proofErr w:type="spellStart"/>
        <w:r w:rsidRPr="003A6643">
          <w:rPr>
            <w:sz w:val="26"/>
            <w:szCs w:val="26"/>
          </w:rPr>
          <w:t>м</w:t>
        </w:r>
      </w:smartTag>
      <w:r w:rsidRPr="003A6643">
        <w:rPr>
          <w:sz w:val="26"/>
          <w:szCs w:val="26"/>
        </w:rPr>
        <w:t>.в.с</w:t>
      </w:r>
      <w:proofErr w:type="spellEnd"/>
      <w:r w:rsidRPr="003A6643">
        <w:rPr>
          <w:sz w:val="26"/>
          <w:szCs w:val="26"/>
        </w:rPr>
        <w:t>., мощностью 5,5 кВт. Ориентировочная глубина загрузки насосов около 20м.;</w:t>
      </w:r>
    </w:p>
    <w:p w:rsidR="00981B8B" w:rsidRPr="003A6643" w:rsidRDefault="00981B8B" w:rsidP="00981B8B">
      <w:pPr>
        <w:ind w:left="24" w:right="118"/>
        <w:jc w:val="both"/>
        <w:rPr>
          <w:sz w:val="26"/>
          <w:szCs w:val="26"/>
        </w:rPr>
      </w:pPr>
      <w:r w:rsidRPr="003A6643">
        <w:rPr>
          <w:sz w:val="26"/>
          <w:szCs w:val="26"/>
        </w:rPr>
        <w:t>- системы трубопроводов надземной прокладки от скважин до здания водозабора.</w:t>
      </w:r>
    </w:p>
    <w:p w:rsidR="00981B8B" w:rsidRPr="00981B8B" w:rsidRDefault="00981B8B" w:rsidP="00981B8B">
      <w:pPr>
        <w:ind w:left="24" w:right="118"/>
        <w:jc w:val="both"/>
        <w:rPr>
          <w:sz w:val="28"/>
          <w:szCs w:val="28"/>
        </w:rPr>
      </w:pPr>
      <w:r w:rsidRPr="003A6643">
        <w:rPr>
          <w:sz w:val="26"/>
          <w:szCs w:val="26"/>
        </w:rPr>
        <w:t xml:space="preserve">- здания новой </w:t>
      </w:r>
      <w:proofErr w:type="spellStart"/>
      <w:r w:rsidRPr="003A6643">
        <w:rPr>
          <w:sz w:val="26"/>
          <w:szCs w:val="26"/>
        </w:rPr>
        <w:t>водонасосной</w:t>
      </w:r>
      <w:proofErr w:type="spellEnd"/>
      <w:r w:rsidRPr="003A6643">
        <w:rPr>
          <w:sz w:val="26"/>
          <w:szCs w:val="26"/>
        </w:rPr>
        <w:t xml:space="preserve"> станции, укомплектованной четырьмя полиэтиленовыми емкостями запаса воды общим объёмом 40 м3, насосной стацией АНПУ 4 АЦМСН 4015-05(состоящая из четырех насосов электрической мощностью 4кВт каждый) подающих воду из емкостей запасы воды в систему холодного водоснабжения села, установки обеззараживания воды УОВ-ПВ-30 электрической мощностью 1,6 кВт установленной после расходных емкостей. Автономная система отопления здания новой </w:t>
      </w:r>
      <w:proofErr w:type="spellStart"/>
      <w:r w:rsidRPr="003A6643">
        <w:rPr>
          <w:sz w:val="26"/>
          <w:szCs w:val="26"/>
        </w:rPr>
        <w:t>водонасосной</w:t>
      </w:r>
      <w:proofErr w:type="spellEnd"/>
      <w:r w:rsidRPr="003A6643">
        <w:rPr>
          <w:sz w:val="26"/>
          <w:szCs w:val="26"/>
        </w:rPr>
        <w:t xml:space="preserve"> включает себя </w:t>
      </w:r>
      <w:proofErr w:type="spellStart"/>
      <w:r w:rsidRPr="003A6643">
        <w:rPr>
          <w:sz w:val="26"/>
          <w:szCs w:val="26"/>
        </w:rPr>
        <w:t>электрокотел</w:t>
      </w:r>
      <w:proofErr w:type="spellEnd"/>
      <w:r w:rsidRPr="003A6643">
        <w:rPr>
          <w:sz w:val="26"/>
          <w:szCs w:val="26"/>
        </w:rPr>
        <w:t xml:space="preserve"> </w:t>
      </w:r>
      <w:r w:rsidRPr="003A6643">
        <w:rPr>
          <w:sz w:val="26"/>
          <w:szCs w:val="26"/>
          <w:lang w:val="en-US"/>
        </w:rPr>
        <w:t>ZOTA</w:t>
      </w:r>
      <w:r w:rsidRPr="003A6643">
        <w:rPr>
          <w:sz w:val="26"/>
          <w:szCs w:val="26"/>
        </w:rPr>
        <w:t>-18 с электрической мощностью 18кВт и один циркуляционный насос электрической мощностью 0,13кВт</w:t>
      </w:r>
      <w:r w:rsidRPr="003A6643">
        <w:rPr>
          <w:sz w:val="28"/>
          <w:szCs w:val="28"/>
        </w:rPr>
        <w:t>.</w:t>
      </w:r>
    </w:p>
    <w:p w:rsidR="00513ECC" w:rsidRDefault="00513ECC" w:rsidP="00513ECC">
      <w:pPr>
        <w:pStyle w:val="a4"/>
        <w:spacing w:before="1"/>
        <w:ind w:left="0" w:right="607" w:firstLine="0"/>
      </w:pPr>
    </w:p>
    <w:p w:rsidR="00196CCB" w:rsidRDefault="0041029C">
      <w:pPr>
        <w:pStyle w:val="a4"/>
        <w:spacing w:before="1"/>
        <w:ind w:left="994" w:right="607" w:firstLine="141"/>
      </w:pPr>
      <w:r>
        <w:lastRenderedPageBreak/>
        <w:t>Характеристика</w:t>
      </w:r>
      <w:r>
        <w:rPr>
          <w:spacing w:val="-6"/>
        </w:rPr>
        <w:t xml:space="preserve"> </w:t>
      </w:r>
      <w:r>
        <w:t>водозаборных</w:t>
      </w:r>
      <w:r>
        <w:rPr>
          <w:spacing w:val="-6"/>
        </w:rPr>
        <w:t xml:space="preserve"> </w:t>
      </w:r>
      <w:r>
        <w:t>сооружений</w:t>
      </w:r>
      <w:r>
        <w:rPr>
          <w:spacing w:val="-6"/>
        </w:rPr>
        <w:t xml:space="preserve"> </w:t>
      </w:r>
      <w:r>
        <w:t>отображена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таблице</w:t>
      </w:r>
      <w:r>
        <w:rPr>
          <w:spacing w:val="-7"/>
        </w:rPr>
        <w:t xml:space="preserve"> </w:t>
      </w:r>
      <w:r>
        <w:t>1.4.1.1. Таблица 1.4.1.1 – Характеристика водозаборных сооружений</w:t>
      </w:r>
    </w:p>
    <w:p w:rsidR="00981B8B" w:rsidRDefault="00981B8B">
      <w:pPr>
        <w:pStyle w:val="a4"/>
        <w:spacing w:before="1"/>
        <w:ind w:left="994" w:right="607" w:firstLine="141"/>
      </w:pPr>
    </w:p>
    <w:p w:rsidR="00513ECC" w:rsidRDefault="00513ECC" w:rsidP="00513ECC">
      <w:pPr>
        <w:pStyle w:val="a4"/>
        <w:ind w:left="0" w:firstLine="0"/>
        <w:sectPr w:rsidR="00513ECC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5"/>
        <w:gridCol w:w="1515"/>
        <w:gridCol w:w="1101"/>
        <w:gridCol w:w="1517"/>
        <w:gridCol w:w="825"/>
        <w:gridCol w:w="1102"/>
        <w:gridCol w:w="964"/>
      </w:tblGrid>
      <w:tr w:rsidR="00196CCB">
        <w:trPr>
          <w:trHeight w:val="1495"/>
        </w:trPr>
        <w:tc>
          <w:tcPr>
            <w:tcW w:w="2335" w:type="dxa"/>
          </w:tcPr>
          <w:p w:rsidR="00196CCB" w:rsidRDefault="0041029C">
            <w:pPr>
              <w:pStyle w:val="TableParagraph"/>
              <w:spacing w:before="298"/>
              <w:ind w:left="209" w:right="198" w:hanging="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Наименование </w:t>
            </w:r>
            <w:r>
              <w:rPr>
                <w:b/>
                <w:sz w:val="26"/>
              </w:rPr>
              <w:t>или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номер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сква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жины</w:t>
            </w:r>
          </w:p>
        </w:tc>
        <w:tc>
          <w:tcPr>
            <w:tcW w:w="1515" w:type="dxa"/>
          </w:tcPr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18" w:right="108" w:firstLine="106"/>
              <w:rPr>
                <w:b/>
                <w:sz w:val="26"/>
              </w:rPr>
            </w:pPr>
            <w:r>
              <w:rPr>
                <w:b/>
                <w:sz w:val="26"/>
              </w:rPr>
              <w:t>Населен</w:t>
            </w:r>
            <w:r>
              <w:rPr>
                <w:b/>
                <w:sz w:val="26"/>
              </w:rPr>
              <w:softHyphen/>
              <w:t>ный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пункт</w:t>
            </w:r>
          </w:p>
        </w:tc>
        <w:tc>
          <w:tcPr>
            <w:tcW w:w="1101" w:type="dxa"/>
          </w:tcPr>
          <w:p w:rsidR="00196CCB" w:rsidRDefault="0041029C">
            <w:pPr>
              <w:pStyle w:val="TableParagraph"/>
              <w:spacing w:line="298" w:lineRule="exact"/>
              <w:ind w:left="5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  <w:p w:rsidR="00196CCB" w:rsidRDefault="0041029C">
            <w:pPr>
              <w:pStyle w:val="TableParagraph"/>
              <w:ind w:left="110" w:right="10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ввода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в экс-</w:t>
            </w:r>
            <w:proofErr w:type="spellStart"/>
            <w:r>
              <w:rPr>
                <w:b/>
                <w:sz w:val="26"/>
              </w:rPr>
              <w:t>плуа</w:t>
            </w:r>
            <w:proofErr w:type="spellEnd"/>
            <w:r>
              <w:rPr>
                <w:b/>
                <w:sz w:val="26"/>
              </w:rPr>
              <w:t>-</w:t>
            </w:r>
          </w:p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pacing w:val="-2"/>
                <w:sz w:val="26"/>
              </w:rPr>
              <w:t>тацию</w:t>
            </w:r>
            <w:proofErr w:type="spellEnd"/>
          </w:p>
        </w:tc>
        <w:tc>
          <w:tcPr>
            <w:tcW w:w="1517" w:type="dxa"/>
          </w:tcPr>
          <w:p w:rsidR="00196CCB" w:rsidRDefault="0041029C">
            <w:pPr>
              <w:pStyle w:val="TableParagraph"/>
              <w:spacing w:before="149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Вид воды </w:t>
            </w:r>
            <w:r>
              <w:rPr>
                <w:b/>
                <w:spacing w:val="-2"/>
                <w:sz w:val="26"/>
              </w:rPr>
              <w:t xml:space="preserve">(питьевая, </w:t>
            </w:r>
            <w:r>
              <w:rPr>
                <w:b/>
                <w:sz w:val="26"/>
              </w:rPr>
              <w:t>техниче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ская)</w:t>
            </w:r>
          </w:p>
        </w:tc>
        <w:tc>
          <w:tcPr>
            <w:tcW w:w="825" w:type="dxa"/>
          </w:tcPr>
          <w:p w:rsidR="00196CCB" w:rsidRDefault="0041029C">
            <w:pPr>
              <w:pStyle w:val="TableParagraph"/>
              <w:spacing w:before="298"/>
              <w:ind w:left="129" w:right="123" w:firstLine="15"/>
              <w:rPr>
                <w:b/>
                <w:sz w:val="26"/>
              </w:rPr>
            </w:pPr>
            <w:r>
              <w:rPr>
                <w:b/>
                <w:sz w:val="26"/>
              </w:rPr>
              <w:t>Глу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бина</w:t>
            </w:r>
          </w:p>
          <w:p w:rsidR="00196CCB" w:rsidRDefault="0041029C">
            <w:pPr>
              <w:pStyle w:val="TableParagraph"/>
              <w:spacing w:line="299" w:lineRule="exact"/>
              <w:ind w:left="255"/>
              <w:rPr>
                <w:b/>
                <w:sz w:val="26"/>
              </w:rPr>
            </w:pPr>
            <w:r>
              <w:rPr>
                <w:b/>
                <w:sz w:val="26"/>
              </w:rPr>
              <w:t>,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1102" w:type="dxa"/>
          </w:tcPr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70" w:right="151" w:hanging="111"/>
              <w:rPr>
                <w:b/>
                <w:sz w:val="26"/>
              </w:rPr>
            </w:pPr>
            <w:r>
              <w:rPr>
                <w:b/>
                <w:sz w:val="26"/>
              </w:rPr>
              <w:t>Состо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яние</w:t>
            </w:r>
          </w:p>
        </w:tc>
        <w:tc>
          <w:tcPr>
            <w:tcW w:w="964" w:type="dxa"/>
          </w:tcPr>
          <w:p w:rsidR="00196CCB" w:rsidRDefault="0041029C">
            <w:pPr>
              <w:pStyle w:val="TableParagraph"/>
              <w:spacing w:before="298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Дебет, </w:t>
            </w:r>
            <w:proofErr w:type="spellStart"/>
            <w:r>
              <w:rPr>
                <w:b/>
                <w:spacing w:val="-2"/>
                <w:sz w:val="26"/>
              </w:rPr>
              <w:t>куб.м</w:t>
            </w:r>
            <w:proofErr w:type="spellEnd"/>
            <w:r>
              <w:rPr>
                <w:b/>
                <w:spacing w:val="-2"/>
                <w:sz w:val="26"/>
              </w:rPr>
              <w:t>.</w:t>
            </w:r>
          </w:p>
          <w:p w:rsidR="00196CCB" w:rsidRDefault="0041029C">
            <w:pPr>
              <w:pStyle w:val="TableParagraph"/>
              <w:spacing w:line="299" w:lineRule="exact"/>
              <w:ind w:left="4" w:right="4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/ч</w:t>
            </w:r>
          </w:p>
        </w:tc>
      </w:tr>
      <w:tr w:rsidR="00196CCB">
        <w:trPr>
          <w:trHeight w:val="298"/>
        </w:trPr>
        <w:tc>
          <w:tcPr>
            <w:tcW w:w="2335" w:type="dxa"/>
          </w:tcPr>
          <w:p w:rsidR="00196CCB" w:rsidRDefault="0041029C">
            <w:pPr>
              <w:pStyle w:val="TableParagraph"/>
              <w:spacing w:line="278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515" w:type="dxa"/>
          </w:tcPr>
          <w:p w:rsidR="00196CCB" w:rsidRDefault="0041029C">
            <w:pPr>
              <w:pStyle w:val="TableParagraph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101" w:type="dxa"/>
          </w:tcPr>
          <w:p w:rsidR="00196CCB" w:rsidRDefault="0041029C">
            <w:pPr>
              <w:pStyle w:val="TableParagraph"/>
              <w:spacing w:line="278" w:lineRule="exact"/>
              <w:ind w:right="474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17" w:type="dxa"/>
          </w:tcPr>
          <w:p w:rsidR="00196CCB" w:rsidRDefault="0041029C">
            <w:pPr>
              <w:pStyle w:val="TableParagraph"/>
              <w:spacing w:line="278" w:lineRule="exact"/>
              <w:ind w:left="8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825" w:type="dxa"/>
          </w:tcPr>
          <w:p w:rsidR="00196CCB" w:rsidRDefault="0041029C">
            <w:pPr>
              <w:pStyle w:val="TableParagraph"/>
              <w:spacing w:line="278" w:lineRule="exact"/>
              <w:ind w:left="28" w:right="2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102" w:type="dxa"/>
          </w:tcPr>
          <w:p w:rsidR="00196CCB" w:rsidRDefault="0041029C">
            <w:pPr>
              <w:pStyle w:val="TableParagraph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64" w:type="dxa"/>
          </w:tcPr>
          <w:p w:rsidR="00196CCB" w:rsidRDefault="0041029C">
            <w:pPr>
              <w:pStyle w:val="TableParagraph"/>
              <w:spacing w:line="278" w:lineRule="exact"/>
              <w:ind w:left="4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</w:tr>
      <w:tr w:rsidR="00196CCB">
        <w:trPr>
          <w:trHeight w:val="598"/>
        </w:trPr>
        <w:tc>
          <w:tcPr>
            <w:tcW w:w="9359" w:type="dxa"/>
            <w:gridSpan w:val="7"/>
          </w:tcPr>
          <w:p w:rsidR="00196CCB" w:rsidRDefault="0041029C">
            <w:pPr>
              <w:pStyle w:val="TableParagraph"/>
              <w:spacing w:line="300" w:lineRule="atLeast"/>
              <w:ind w:left="107" w:right="457"/>
              <w:rPr>
                <w:sz w:val="26"/>
              </w:rPr>
            </w:pPr>
            <w:r>
              <w:rPr>
                <w:sz w:val="26"/>
              </w:rPr>
              <w:t>Водозаборное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сооружение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(год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ввода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2015,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установленная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мощность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790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>, всего 7 скважин, в работе – 3)</w:t>
            </w:r>
          </w:p>
        </w:tc>
      </w:tr>
      <w:tr w:rsidR="00196CCB">
        <w:trPr>
          <w:trHeight w:val="596"/>
        </w:trPr>
        <w:tc>
          <w:tcPr>
            <w:tcW w:w="2335" w:type="dxa"/>
          </w:tcPr>
          <w:p w:rsidR="00196CCB" w:rsidRPr="009A111D" w:rsidRDefault="0041029C">
            <w:pPr>
              <w:pStyle w:val="TableParagraph"/>
              <w:spacing w:line="297" w:lineRule="exact"/>
              <w:ind w:left="107"/>
              <w:rPr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2"/>
                <w:sz w:val="26"/>
              </w:rPr>
              <w:t xml:space="preserve"> </w:t>
            </w:r>
            <w:r w:rsidRPr="009A111D">
              <w:rPr>
                <w:spacing w:val="-10"/>
                <w:sz w:val="26"/>
              </w:rPr>
              <w:t>№</w:t>
            </w:r>
          </w:p>
          <w:p w:rsidR="00196CCB" w:rsidRPr="009A111D" w:rsidRDefault="00C912F3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16-191</w:t>
            </w:r>
          </w:p>
        </w:tc>
        <w:tc>
          <w:tcPr>
            <w:tcW w:w="1515" w:type="dxa"/>
          </w:tcPr>
          <w:p w:rsidR="00196CCB" w:rsidRDefault="0041029C">
            <w:pPr>
              <w:pStyle w:val="TableParagraph"/>
              <w:spacing w:line="298" w:lineRule="exact"/>
              <w:ind w:left="106" w:right="125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ровский</w:t>
            </w:r>
            <w:proofErr w:type="spellEnd"/>
          </w:p>
        </w:tc>
        <w:tc>
          <w:tcPr>
            <w:tcW w:w="1101" w:type="dxa"/>
          </w:tcPr>
          <w:p w:rsidR="00196CCB" w:rsidRDefault="0041029C">
            <w:pPr>
              <w:pStyle w:val="TableParagraph"/>
              <w:spacing w:before="148"/>
              <w:ind w:right="46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2015</w:t>
            </w:r>
          </w:p>
        </w:tc>
        <w:tc>
          <w:tcPr>
            <w:tcW w:w="1517" w:type="dxa"/>
          </w:tcPr>
          <w:p w:rsidR="00196CCB" w:rsidRDefault="0041029C">
            <w:pPr>
              <w:pStyle w:val="TableParagraph"/>
              <w:spacing w:before="148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Питьевая</w:t>
            </w:r>
          </w:p>
        </w:tc>
        <w:tc>
          <w:tcPr>
            <w:tcW w:w="825" w:type="dxa"/>
          </w:tcPr>
          <w:p w:rsidR="00196CCB" w:rsidRDefault="0041029C">
            <w:pPr>
              <w:pStyle w:val="TableParagraph"/>
              <w:spacing w:before="296" w:line="280" w:lineRule="exact"/>
              <w:ind w:left="2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40,00</w:t>
            </w:r>
          </w:p>
        </w:tc>
        <w:tc>
          <w:tcPr>
            <w:tcW w:w="1102" w:type="dxa"/>
          </w:tcPr>
          <w:p w:rsidR="00196CCB" w:rsidRDefault="0041029C">
            <w:pPr>
              <w:pStyle w:val="TableParagraph"/>
              <w:spacing w:line="298" w:lineRule="exact"/>
              <w:ind w:left="105" w:right="374"/>
              <w:rPr>
                <w:sz w:val="26"/>
              </w:rPr>
            </w:pPr>
            <w:r>
              <w:rPr>
                <w:sz w:val="26"/>
              </w:rPr>
              <w:t>Рабо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чая</w:t>
            </w:r>
          </w:p>
        </w:tc>
        <w:tc>
          <w:tcPr>
            <w:tcW w:w="964" w:type="dxa"/>
          </w:tcPr>
          <w:p w:rsidR="00196CCB" w:rsidRDefault="0041029C">
            <w:pPr>
              <w:pStyle w:val="TableParagraph"/>
              <w:spacing w:before="296" w:line="280" w:lineRule="exact"/>
              <w:ind w:right="9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6,12</w:t>
            </w:r>
          </w:p>
        </w:tc>
      </w:tr>
      <w:tr w:rsidR="00196CCB">
        <w:trPr>
          <w:trHeight w:val="597"/>
        </w:trPr>
        <w:tc>
          <w:tcPr>
            <w:tcW w:w="2335" w:type="dxa"/>
          </w:tcPr>
          <w:p w:rsidR="00C912F3" w:rsidRPr="009A111D" w:rsidRDefault="0041029C">
            <w:pPr>
              <w:pStyle w:val="TableParagraph"/>
              <w:spacing w:line="298" w:lineRule="exact"/>
              <w:ind w:left="107"/>
              <w:rPr>
                <w:spacing w:val="-16"/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17"/>
                <w:sz w:val="26"/>
              </w:rPr>
              <w:t xml:space="preserve"> </w:t>
            </w:r>
            <w:r w:rsidRPr="009A111D">
              <w:rPr>
                <w:sz w:val="26"/>
              </w:rPr>
              <w:t>№</w:t>
            </w:r>
            <w:r w:rsidRPr="009A111D">
              <w:rPr>
                <w:spacing w:val="-16"/>
                <w:sz w:val="26"/>
              </w:rPr>
              <w:t xml:space="preserve"> </w:t>
            </w:r>
          </w:p>
          <w:p w:rsidR="00196CCB" w:rsidRPr="009A111D" w:rsidRDefault="00C912F3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 w:rsidRPr="009A111D">
              <w:rPr>
                <w:sz w:val="26"/>
              </w:rPr>
              <w:t>16-193</w:t>
            </w:r>
          </w:p>
        </w:tc>
        <w:tc>
          <w:tcPr>
            <w:tcW w:w="1515" w:type="dxa"/>
          </w:tcPr>
          <w:p w:rsidR="00196CCB" w:rsidRDefault="0041029C">
            <w:pPr>
              <w:pStyle w:val="TableParagraph"/>
              <w:spacing w:line="298" w:lineRule="exact"/>
              <w:ind w:left="106" w:right="125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ровский</w:t>
            </w:r>
            <w:proofErr w:type="spellEnd"/>
          </w:p>
        </w:tc>
        <w:tc>
          <w:tcPr>
            <w:tcW w:w="1101" w:type="dxa"/>
          </w:tcPr>
          <w:p w:rsidR="00196CCB" w:rsidRDefault="0041029C">
            <w:pPr>
              <w:pStyle w:val="TableParagraph"/>
              <w:spacing w:before="148"/>
              <w:ind w:right="46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2015</w:t>
            </w:r>
          </w:p>
        </w:tc>
        <w:tc>
          <w:tcPr>
            <w:tcW w:w="1517" w:type="dxa"/>
          </w:tcPr>
          <w:p w:rsidR="00196CCB" w:rsidRDefault="0041029C">
            <w:pPr>
              <w:pStyle w:val="TableParagraph"/>
              <w:spacing w:before="148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Питьевая</w:t>
            </w:r>
          </w:p>
        </w:tc>
        <w:tc>
          <w:tcPr>
            <w:tcW w:w="825" w:type="dxa"/>
          </w:tcPr>
          <w:p w:rsidR="00196CCB" w:rsidRDefault="0041029C">
            <w:pPr>
              <w:pStyle w:val="TableParagraph"/>
              <w:spacing w:before="298" w:line="279" w:lineRule="exact"/>
              <w:ind w:left="2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40,00</w:t>
            </w:r>
          </w:p>
        </w:tc>
        <w:tc>
          <w:tcPr>
            <w:tcW w:w="1102" w:type="dxa"/>
          </w:tcPr>
          <w:p w:rsidR="00196CCB" w:rsidRDefault="0041029C">
            <w:pPr>
              <w:pStyle w:val="TableParagraph"/>
              <w:spacing w:line="298" w:lineRule="exact"/>
              <w:ind w:left="105" w:right="374"/>
              <w:rPr>
                <w:sz w:val="26"/>
              </w:rPr>
            </w:pPr>
            <w:r>
              <w:rPr>
                <w:sz w:val="26"/>
              </w:rPr>
              <w:t>Рабо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чая</w:t>
            </w:r>
          </w:p>
        </w:tc>
        <w:tc>
          <w:tcPr>
            <w:tcW w:w="964" w:type="dxa"/>
          </w:tcPr>
          <w:p w:rsidR="00196CCB" w:rsidRDefault="0041029C">
            <w:pPr>
              <w:pStyle w:val="TableParagraph"/>
              <w:spacing w:before="298"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11,88</w:t>
            </w:r>
          </w:p>
        </w:tc>
      </w:tr>
      <w:tr w:rsidR="00196CCB">
        <w:trPr>
          <w:trHeight w:val="598"/>
        </w:trPr>
        <w:tc>
          <w:tcPr>
            <w:tcW w:w="2335" w:type="dxa"/>
          </w:tcPr>
          <w:p w:rsidR="00196CCB" w:rsidRPr="009A111D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2"/>
                <w:sz w:val="26"/>
              </w:rPr>
              <w:t xml:space="preserve"> </w:t>
            </w:r>
            <w:r w:rsidRPr="009A111D">
              <w:rPr>
                <w:spacing w:val="-10"/>
                <w:sz w:val="26"/>
              </w:rPr>
              <w:t>№</w:t>
            </w:r>
          </w:p>
          <w:p w:rsidR="00196CCB" w:rsidRPr="009A111D" w:rsidRDefault="00C912F3">
            <w:pPr>
              <w:pStyle w:val="TableParagraph"/>
              <w:spacing w:before="1" w:line="279" w:lineRule="exact"/>
              <w:ind w:left="107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16-</w:t>
            </w:r>
            <w:r w:rsidR="0041029C" w:rsidRPr="009A111D">
              <w:rPr>
                <w:spacing w:val="-2"/>
                <w:sz w:val="26"/>
              </w:rPr>
              <w:t>194</w:t>
            </w:r>
          </w:p>
        </w:tc>
        <w:tc>
          <w:tcPr>
            <w:tcW w:w="1515" w:type="dxa"/>
          </w:tcPr>
          <w:p w:rsidR="00196CCB" w:rsidRDefault="0041029C">
            <w:pPr>
              <w:pStyle w:val="TableParagraph"/>
              <w:spacing w:line="300" w:lineRule="exact"/>
              <w:ind w:left="106" w:right="125"/>
              <w:rPr>
                <w:sz w:val="26"/>
              </w:rPr>
            </w:pPr>
            <w:r>
              <w:rPr>
                <w:sz w:val="26"/>
              </w:rPr>
              <w:t>п.</w:t>
            </w:r>
            <w:r>
              <w:rPr>
                <w:spacing w:val="-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ровский</w:t>
            </w:r>
            <w:proofErr w:type="spellEnd"/>
          </w:p>
        </w:tc>
        <w:tc>
          <w:tcPr>
            <w:tcW w:w="1101" w:type="dxa"/>
          </w:tcPr>
          <w:p w:rsidR="00196CCB" w:rsidRDefault="0041029C">
            <w:pPr>
              <w:pStyle w:val="TableParagraph"/>
              <w:spacing w:before="149"/>
              <w:ind w:right="46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2015</w:t>
            </w:r>
          </w:p>
        </w:tc>
        <w:tc>
          <w:tcPr>
            <w:tcW w:w="1517" w:type="dxa"/>
          </w:tcPr>
          <w:p w:rsidR="00196CCB" w:rsidRDefault="0041029C">
            <w:pPr>
              <w:pStyle w:val="TableParagraph"/>
              <w:spacing w:before="149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Питьевая</w:t>
            </w:r>
          </w:p>
        </w:tc>
        <w:tc>
          <w:tcPr>
            <w:tcW w:w="825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2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40,00</w:t>
            </w:r>
          </w:p>
        </w:tc>
        <w:tc>
          <w:tcPr>
            <w:tcW w:w="1102" w:type="dxa"/>
          </w:tcPr>
          <w:p w:rsidR="00196CCB" w:rsidRDefault="0041029C">
            <w:pPr>
              <w:pStyle w:val="TableParagraph"/>
              <w:spacing w:line="300" w:lineRule="exact"/>
              <w:ind w:left="105" w:right="374"/>
              <w:rPr>
                <w:sz w:val="26"/>
              </w:rPr>
            </w:pPr>
            <w:r>
              <w:rPr>
                <w:sz w:val="26"/>
              </w:rPr>
              <w:t>Рабо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чая</w:t>
            </w:r>
          </w:p>
        </w:tc>
        <w:tc>
          <w:tcPr>
            <w:tcW w:w="96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6,12</w:t>
            </w:r>
          </w:p>
        </w:tc>
      </w:tr>
    </w:tbl>
    <w:p w:rsidR="00196CCB" w:rsidRDefault="0041029C">
      <w:pPr>
        <w:pStyle w:val="a4"/>
        <w:spacing w:before="2"/>
        <w:ind w:left="285" w:right="281" w:firstLine="850"/>
      </w:pPr>
      <w:r>
        <w:t>Оголовки скважин находятся в исправном состоянии и обеспечивают герметизацию. Отверстия для замера положения уровней воды имеются. Глубина водоносного горизонта - 40 м.</w:t>
      </w:r>
    </w:p>
    <w:p w:rsidR="00196CCB" w:rsidRDefault="0041029C">
      <w:pPr>
        <w:pStyle w:val="a4"/>
        <w:ind w:left="285" w:right="279" w:firstLine="850"/>
      </w:pPr>
      <w:r>
        <w:t>На</w:t>
      </w:r>
      <w:r>
        <w:rPr>
          <w:spacing w:val="-3"/>
        </w:rPr>
        <w:t xml:space="preserve"> </w:t>
      </w:r>
      <w:r>
        <w:t>скважинах</w:t>
      </w:r>
      <w:r>
        <w:rPr>
          <w:spacing w:val="-3"/>
        </w:rPr>
        <w:t xml:space="preserve"> </w:t>
      </w:r>
      <w:r>
        <w:t>имеются</w:t>
      </w:r>
      <w:r>
        <w:rPr>
          <w:spacing w:val="-3"/>
        </w:rPr>
        <w:t xml:space="preserve"> </w:t>
      </w:r>
      <w:r>
        <w:t>выпуски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отбора</w:t>
      </w:r>
      <w:r>
        <w:rPr>
          <w:spacing w:val="-3"/>
        </w:rPr>
        <w:t xml:space="preserve"> </w:t>
      </w:r>
      <w:r>
        <w:t>проб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контроля</w:t>
      </w:r>
      <w:r>
        <w:rPr>
          <w:spacing w:val="-3"/>
        </w:rPr>
        <w:t xml:space="preserve"> </w:t>
      </w:r>
      <w:r>
        <w:t>качества воды.</w:t>
      </w:r>
      <w:r>
        <w:rPr>
          <w:spacing w:val="-17"/>
        </w:rPr>
        <w:t xml:space="preserve"> </w:t>
      </w:r>
      <w:r>
        <w:t>Для</w:t>
      </w:r>
      <w:r>
        <w:rPr>
          <w:spacing w:val="-16"/>
        </w:rPr>
        <w:t xml:space="preserve"> </w:t>
      </w:r>
      <w:r>
        <w:t>контроля</w:t>
      </w:r>
      <w:r>
        <w:rPr>
          <w:spacing w:val="-16"/>
        </w:rPr>
        <w:t xml:space="preserve"> </w:t>
      </w:r>
      <w:r>
        <w:t>качества</w:t>
      </w:r>
      <w:r>
        <w:rPr>
          <w:spacing w:val="-16"/>
        </w:rPr>
        <w:t xml:space="preserve"> </w:t>
      </w:r>
      <w:r>
        <w:t>подземных</w:t>
      </w:r>
      <w:r>
        <w:rPr>
          <w:spacing w:val="-17"/>
        </w:rPr>
        <w:t xml:space="preserve"> </w:t>
      </w:r>
      <w:r>
        <w:t>вод</w:t>
      </w:r>
      <w:r>
        <w:rPr>
          <w:spacing w:val="-16"/>
        </w:rPr>
        <w:t xml:space="preserve"> </w:t>
      </w:r>
      <w:r>
        <w:t>ежегодно</w:t>
      </w:r>
      <w:r>
        <w:rPr>
          <w:spacing w:val="-16"/>
        </w:rPr>
        <w:t xml:space="preserve"> </w:t>
      </w:r>
      <w:r>
        <w:t>проводятся</w:t>
      </w:r>
      <w:r>
        <w:rPr>
          <w:spacing w:val="-16"/>
        </w:rPr>
        <w:t xml:space="preserve"> </w:t>
      </w:r>
      <w:r>
        <w:t>отборы</w:t>
      </w:r>
      <w:r>
        <w:rPr>
          <w:spacing w:val="-17"/>
        </w:rPr>
        <w:t xml:space="preserve"> </w:t>
      </w:r>
      <w:r>
        <w:t>проб</w:t>
      </w:r>
      <w:r>
        <w:rPr>
          <w:spacing w:val="-16"/>
        </w:rPr>
        <w:t xml:space="preserve"> </w:t>
      </w:r>
      <w:r>
        <w:t>воды с</w:t>
      </w:r>
      <w:r>
        <w:rPr>
          <w:spacing w:val="-16"/>
        </w:rPr>
        <w:t xml:space="preserve"> </w:t>
      </w:r>
      <w:r>
        <w:t>целью</w:t>
      </w:r>
      <w:r>
        <w:rPr>
          <w:spacing w:val="-16"/>
        </w:rPr>
        <w:t xml:space="preserve"> </w:t>
      </w:r>
      <w:r>
        <w:t>лабораторного</w:t>
      </w:r>
      <w:r>
        <w:rPr>
          <w:spacing w:val="-16"/>
        </w:rPr>
        <w:t xml:space="preserve"> </w:t>
      </w:r>
      <w:r>
        <w:t>анализа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выявления</w:t>
      </w:r>
      <w:r>
        <w:rPr>
          <w:spacing w:val="-16"/>
        </w:rPr>
        <w:t xml:space="preserve"> </w:t>
      </w:r>
      <w:r>
        <w:t>показателей,</w:t>
      </w:r>
      <w:r>
        <w:rPr>
          <w:spacing w:val="-16"/>
        </w:rPr>
        <w:t xml:space="preserve"> </w:t>
      </w:r>
      <w:r>
        <w:t>превышающих</w:t>
      </w:r>
      <w:r>
        <w:rPr>
          <w:spacing w:val="-16"/>
        </w:rPr>
        <w:t xml:space="preserve"> </w:t>
      </w:r>
      <w:r>
        <w:t>предельно-допустимую концентрацию (ПДК).</w:t>
      </w:r>
    </w:p>
    <w:p w:rsidR="00196CCB" w:rsidRDefault="0041029C">
      <w:pPr>
        <w:pStyle w:val="a4"/>
        <w:ind w:left="285" w:right="282" w:firstLine="850"/>
      </w:pPr>
      <w:r>
        <w:t>Зона санитарной охраны водозаборного сооружения закреплена координатами</w:t>
      </w:r>
      <w:r>
        <w:rPr>
          <w:spacing w:val="26"/>
        </w:rPr>
        <w:t xml:space="preserve">  </w:t>
      </w:r>
      <w:r>
        <w:t>характерных</w:t>
      </w:r>
      <w:r>
        <w:rPr>
          <w:spacing w:val="29"/>
        </w:rPr>
        <w:t xml:space="preserve">  </w:t>
      </w:r>
      <w:r>
        <w:t>точек:</w:t>
      </w:r>
      <w:r>
        <w:rPr>
          <w:spacing w:val="28"/>
        </w:rPr>
        <w:t xml:space="preserve">  </w:t>
      </w:r>
      <w:r>
        <w:t>1)</w:t>
      </w:r>
      <w:r>
        <w:rPr>
          <w:spacing w:val="29"/>
        </w:rPr>
        <w:t xml:space="preserve">  </w:t>
      </w:r>
      <w:r>
        <w:t>55°00'42,4"</w:t>
      </w:r>
      <w:r>
        <w:rPr>
          <w:spacing w:val="28"/>
        </w:rPr>
        <w:t xml:space="preserve">  </w:t>
      </w:r>
      <w:r>
        <w:t>155°35'35,0";</w:t>
      </w:r>
      <w:r>
        <w:rPr>
          <w:spacing w:val="29"/>
        </w:rPr>
        <w:t xml:space="preserve">  </w:t>
      </w:r>
      <w:r>
        <w:t>2)</w:t>
      </w:r>
      <w:r>
        <w:rPr>
          <w:spacing w:val="28"/>
        </w:rPr>
        <w:t xml:space="preserve">  </w:t>
      </w:r>
      <w:r>
        <w:rPr>
          <w:spacing w:val="-2"/>
        </w:rPr>
        <w:t>55°00'44,3"</w:t>
      </w:r>
    </w:p>
    <w:p w:rsidR="00196CCB" w:rsidRDefault="0041029C">
      <w:pPr>
        <w:pStyle w:val="a4"/>
        <w:ind w:left="285" w:firstLine="0"/>
      </w:pPr>
      <w:r>
        <w:t>155°35'52,2";</w:t>
      </w:r>
      <w:r>
        <w:rPr>
          <w:spacing w:val="25"/>
        </w:rPr>
        <w:t xml:space="preserve">  </w:t>
      </w:r>
      <w:r>
        <w:t>3)</w:t>
      </w:r>
      <w:r>
        <w:rPr>
          <w:spacing w:val="26"/>
        </w:rPr>
        <w:t xml:space="preserve">  </w:t>
      </w:r>
      <w:r>
        <w:t>55°00'36"</w:t>
      </w:r>
      <w:r>
        <w:rPr>
          <w:spacing w:val="27"/>
        </w:rPr>
        <w:t xml:space="preserve">  </w:t>
      </w:r>
      <w:r>
        <w:t>155°35'51,2";</w:t>
      </w:r>
      <w:r>
        <w:rPr>
          <w:spacing w:val="25"/>
        </w:rPr>
        <w:t xml:space="preserve">  </w:t>
      </w:r>
      <w:r>
        <w:t>4)</w:t>
      </w:r>
      <w:r>
        <w:rPr>
          <w:spacing w:val="26"/>
        </w:rPr>
        <w:t xml:space="preserve">  </w:t>
      </w:r>
      <w:r>
        <w:t>55°00'36"</w:t>
      </w:r>
      <w:r>
        <w:rPr>
          <w:spacing w:val="26"/>
        </w:rPr>
        <w:t xml:space="preserve">  </w:t>
      </w:r>
      <w:r>
        <w:t>155°35'37";</w:t>
      </w:r>
      <w:r>
        <w:rPr>
          <w:spacing w:val="26"/>
        </w:rPr>
        <w:t xml:space="preserve">  </w:t>
      </w:r>
      <w:r>
        <w:t>5)</w:t>
      </w:r>
      <w:r>
        <w:rPr>
          <w:spacing w:val="26"/>
        </w:rPr>
        <w:t xml:space="preserve">  </w:t>
      </w:r>
      <w:r>
        <w:rPr>
          <w:spacing w:val="-2"/>
        </w:rPr>
        <w:t>55°00'40"</w:t>
      </w:r>
    </w:p>
    <w:p w:rsidR="00196CCB" w:rsidRDefault="0041029C">
      <w:pPr>
        <w:pStyle w:val="a4"/>
        <w:spacing w:before="1"/>
        <w:ind w:left="285" w:right="282" w:firstLine="0"/>
      </w:pPr>
      <w:r>
        <w:t>155°35'34"; центр площадки - 55°00'39,6" 155°35'43,0". Размеры поясов зон санитарной охраны источников централизованного водоснабжения представлены в таблице 1.4.1.3.</w:t>
      </w:r>
    </w:p>
    <w:p w:rsidR="00196CCB" w:rsidRDefault="0041029C">
      <w:pPr>
        <w:pStyle w:val="a4"/>
        <w:ind w:left="285" w:right="280"/>
      </w:pPr>
      <w:r>
        <w:t>Таблица 1.4.1.3 – Размеры поясов зон санитарной охраны источников централизованного водоснабжения</w:t>
      </w:r>
    </w:p>
    <w:tbl>
      <w:tblPr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8"/>
        <w:gridCol w:w="696"/>
        <w:gridCol w:w="707"/>
        <w:gridCol w:w="765"/>
        <w:gridCol w:w="726"/>
        <w:gridCol w:w="708"/>
        <w:gridCol w:w="764"/>
        <w:gridCol w:w="732"/>
      </w:tblGrid>
      <w:tr w:rsidR="00196CCB">
        <w:trPr>
          <w:trHeight w:val="598"/>
        </w:trPr>
        <w:tc>
          <w:tcPr>
            <w:tcW w:w="4258" w:type="dxa"/>
          </w:tcPr>
          <w:p w:rsidR="00196CCB" w:rsidRDefault="0041029C">
            <w:pPr>
              <w:pStyle w:val="TableParagraph"/>
              <w:spacing w:line="300" w:lineRule="atLeast"/>
              <w:ind w:left="1783" w:right="256" w:hanging="1515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или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номер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сква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жины</w:t>
            </w:r>
          </w:p>
        </w:tc>
        <w:tc>
          <w:tcPr>
            <w:tcW w:w="696" w:type="dxa"/>
          </w:tcPr>
          <w:p w:rsidR="00196CCB" w:rsidRDefault="0041029C">
            <w:pPr>
              <w:pStyle w:val="TableParagraph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R1,</w:t>
            </w:r>
          </w:p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07" w:type="dxa"/>
          </w:tcPr>
          <w:p w:rsidR="00196CCB" w:rsidRDefault="0041029C">
            <w:pPr>
              <w:pStyle w:val="TableParagraph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R2,</w:t>
            </w:r>
          </w:p>
          <w:p w:rsidR="00196CCB" w:rsidRDefault="0041029C">
            <w:pPr>
              <w:pStyle w:val="TableParagraph"/>
              <w:spacing w:line="279" w:lineRule="exact"/>
              <w:ind w:left="8" w:right="1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65" w:type="dxa"/>
          </w:tcPr>
          <w:p w:rsidR="00196CCB" w:rsidRDefault="0041029C">
            <w:pPr>
              <w:pStyle w:val="TableParagraph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R2,</w:t>
            </w:r>
          </w:p>
          <w:p w:rsidR="00196CCB" w:rsidRDefault="0041029C">
            <w:pPr>
              <w:pStyle w:val="TableParagraph"/>
              <w:spacing w:line="279" w:lineRule="exact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26" w:type="dxa"/>
          </w:tcPr>
          <w:p w:rsidR="00196CCB" w:rsidRDefault="0041029C">
            <w:pPr>
              <w:pStyle w:val="TableParagraph"/>
              <w:ind w:left="10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D2,</w:t>
            </w:r>
          </w:p>
          <w:p w:rsidR="00196CCB" w:rsidRDefault="0041029C">
            <w:pPr>
              <w:pStyle w:val="TableParagraph"/>
              <w:spacing w:line="279" w:lineRule="exact"/>
              <w:ind w:left="10" w:right="1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08" w:type="dxa"/>
          </w:tcPr>
          <w:p w:rsidR="00196CCB" w:rsidRDefault="0041029C">
            <w:pPr>
              <w:pStyle w:val="TableParagraph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R3,</w:t>
            </w:r>
          </w:p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64" w:type="dxa"/>
          </w:tcPr>
          <w:p w:rsidR="00196CCB" w:rsidRDefault="0041029C">
            <w:pPr>
              <w:pStyle w:val="TableParagraph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R3,</w:t>
            </w:r>
          </w:p>
          <w:p w:rsidR="00196CCB" w:rsidRDefault="0041029C">
            <w:pPr>
              <w:pStyle w:val="TableParagraph"/>
              <w:spacing w:line="279" w:lineRule="exact"/>
              <w:ind w:left="8" w:right="1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  <w:tc>
          <w:tcPr>
            <w:tcW w:w="732" w:type="dxa"/>
          </w:tcPr>
          <w:p w:rsidR="00196CCB" w:rsidRDefault="0041029C">
            <w:pPr>
              <w:pStyle w:val="TableParagraph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D3,</w:t>
            </w:r>
          </w:p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м</w:t>
            </w:r>
          </w:p>
        </w:tc>
      </w:tr>
      <w:tr w:rsidR="00196CCB">
        <w:trPr>
          <w:trHeight w:val="296"/>
        </w:trPr>
        <w:tc>
          <w:tcPr>
            <w:tcW w:w="9356" w:type="dxa"/>
            <w:gridSpan w:val="8"/>
          </w:tcPr>
          <w:p w:rsidR="00196CCB" w:rsidRDefault="0041029C">
            <w:pPr>
              <w:pStyle w:val="TableParagraph"/>
              <w:spacing w:line="277" w:lineRule="exact"/>
              <w:ind w:left="107"/>
              <w:rPr>
                <w:sz w:val="26"/>
              </w:rPr>
            </w:pPr>
            <w:r>
              <w:rPr>
                <w:sz w:val="26"/>
              </w:rPr>
              <w:t>Водозаборное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сооружение</w:t>
            </w:r>
          </w:p>
        </w:tc>
      </w:tr>
      <w:tr w:rsidR="00196CCB">
        <w:trPr>
          <w:trHeight w:val="299"/>
        </w:trPr>
        <w:tc>
          <w:tcPr>
            <w:tcW w:w="4258" w:type="dxa"/>
          </w:tcPr>
          <w:p w:rsidR="00196CCB" w:rsidRPr="009A111D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2"/>
                <w:sz w:val="26"/>
              </w:rPr>
              <w:t xml:space="preserve"> </w:t>
            </w:r>
            <w:r w:rsidRPr="009A111D">
              <w:rPr>
                <w:sz w:val="26"/>
              </w:rPr>
              <w:t xml:space="preserve">№ </w:t>
            </w:r>
            <w:r w:rsidR="00C912F3" w:rsidRPr="009A111D">
              <w:rPr>
                <w:spacing w:val="-2"/>
                <w:sz w:val="26"/>
              </w:rPr>
              <w:t>16-191</w:t>
            </w:r>
          </w:p>
        </w:tc>
        <w:tc>
          <w:tcPr>
            <w:tcW w:w="696" w:type="dxa"/>
          </w:tcPr>
          <w:p w:rsidR="00196CCB" w:rsidRDefault="0041029C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70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6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26" w:type="dxa"/>
          </w:tcPr>
          <w:p w:rsidR="00196CCB" w:rsidRDefault="0041029C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08" w:type="dxa"/>
          </w:tcPr>
          <w:p w:rsidR="00196CCB" w:rsidRDefault="0041029C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6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32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</w:tr>
      <w:tr w:rsidR="00196CCB">
        <w:trPr>
          <w:trHeight w:val="298"/>
        </w:trPr>
        <w:tc>
          <w:tcPr>
            <w:tcW w:w="4258" w:type="dxa"/>
          </w:tcPr>
          <w:p w:rsidR="00196CCB" w:rsidRPr="009A111D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4"/>
                <w:sz w:val="26"/>
              </w:rPr>
              <w:t xml:space="preserve"> </w:t>
            </w:r>
            <w:r w:rsidRPr="009A111D">
              <w:rPr>
                <w:sz w:val="26"/>
              </w:rPr>
              <w:t>№</w:t>
            </w:r>
            <w:r w:rsidR="00C912F3" w:rsidRPr="009A111D">
              <w:rPr>
                <w:spacing w:val="-1"/>
                <w:sz w:val="26"/>
              </w:rPr>
              <w:t xml:space="preserve"> 16-193</w:t>
            </w:r>
          </w:p>
        </w:tc>
        <w:tc>
          <w:tcPr>
            <w:tcW w:w="696" w:type="dxa"/>
          </w:tcPr>
          <w:p w:rsidR="00196CCB" w:rsidRDefault="0041029C">
            <w:pPr>
              <w:pStyle w:val="TableParagraph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70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6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26" w:type="dxa"/>
          </w:tcPr>
          <w:p w:rsidR="00196CCB" w:rsidRDefault="0041029C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08" w:type="dxa"/>
          </w:tcPr>
          <w:p w:rsidR="00196CCB" w:rsidRDefault="0041029C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6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32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</w:tr>
      <w:tr w:rsidR="00196CCB">
        <w:trPr>
          <w:trHeight w:val="299"/>
        </w:trPr>
        <w:tc>
          <w:tcPr>
            <w:tcW w:w="4258" w:type="dxa"/>
          </w:tcPr>
          <w:p w:rsidR="00196CCB" w:rsidRPr="009A111D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2"/>
                <w:sz w:val="26"/>
              </w:rPr>
              <w:t xml:space="preserve"> </w:t>
            </w:r>
            <w:r w:rsidRPr="009A111D">
              <w:rPr>
                <w:sz w:val="26"/>
              </w:rPr>
              <w:t xml:space="preserve">№ </w:t>
            </w:r>
            <w:r w:rsidR="00C912F3" w:rsidRPr="009A111D">
              <w:rPr>
                <w:spacing w:val="-2"/>
                <w:sz w:val="26"/>
              </w:rPr>
              <w:t>16-</w:t>
            </w:r>
            <w:r w:rsidRPr="009A111D">
              <w:rPr>
                <w:spacing w:val="-2"/>
                <w:sz w:val="26"/>
              </w:rPr>
              <w:t>194</w:t>
            </w:r>
          </w:p>
        </w:tc>
        <w:tc>
          <w:tcPr>
            <w:tcW w:w="696" w:type="dxa"/>
          </w:tcPr>
          <w:p w:rsidR="00196CCB" w:rsidRDefault="0041029C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30</w:t>
            </w:r>
          </w:p>
        </w:tc>
        <w:tc>
          <w:tcPr>
            <w:tcW w:w="70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6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26" w:type="dxa"/>
          </w:tcPr>
          <w:p w:rsidR="00196CCB" w:rsidRDefault="0041029C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08" w:type="dxa"/>
          </w:tcPr>
          <w:p w:rsidR="00196CCB" w:rsidRDefault="0041029C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6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  <w:tc>
          <w:tcPr>
            <w:tcW w:w="732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Нд</w:t>
            </w:r>
            <w:proofErr w:type="spellEnd"/>
          </w:p>
        </w:tc>
      </w:tr>
    </w:tbl>
    <w:p w:rsidR="00196CCB" w:rsidRDefault="0041029C">
      <w:pPr>
        <w:pStyle w:val="a5"/>
        <w:numPr>
          <w:ilvl w:val="2"/>
          <w:numId w:val="8"/>
        </w:numPr>
        <w:tabs>
          <w:tab w:val="left" w:pos="1716"/>
        </w:tabs>
        <w:spacing w:before="1"/>
        <w:ind w:right="280" w:firstLine="709"/>
        <w:rPr>
          <w:sz w:val="26"/>
        </w:rPr>
      </w:pPr>
      <w:bookmarkStart w:id="10" w:name="_bookmark10"/>
      <w:bookmarkEnd w:id="10"/>
      <w:r>
        <w:rPr>
          <w:sz w:val="26"/>
        </w:rPr>
        <w:t>Описание существующих сооружений очистки и подготовки воды, включая</w:t>
      </w:r>
      <w:r>
        <w:rPr>
          <w:spacing w:val="-17"/>
          <w:sz w:val="26"/>
        </w:rPr>
        <w:t xml:space="preserve"> </w:t>
      </w:r>
      <w:r>
        <w:rPr>
          <w:sz w:val="26"/>
        </w:rPr>
        <w:t>оценку</w:t>
      </w:r>
      <w:r>
        <w:rPr>
          <w:spacing w:val="-16"/>
          <w:sz w:val="26"/>
        </w:rPr>
        <w:t xml:space="preserve"> </w:t>
      </w:r>
      <w:r>
        <w:rPr>
          <w:sz w:val="26"/>
        </w:rPr>
        <w:t>соответствия</w:t>
      </w:r>
      <w:r>
        <w:rPr>
          <w:spacing w:val="-16"/>
          <w:sz w:val="26"/>
        </w:rPr>
        <w:t xml:space="preserve"> </w:t>
      </w:r>
      <w:r>
        <w:rPr>
          <w:sz w:val="26"/>
        </w:rPr>
        <w:t>применяемой</w:t>
      </w:r>
      <w:r>
        <w:rPr>
          <w:spacing w:val="-16"/>
          <w:sz w:val="26"/>
        </w:rPr>
        <w:t xml:space="preserve"> </w:t>
      </w:r>
      <w:r>
        <w:rPr>
          <w:sz w:val="26"/>
        </w:rPr>
        <w:t>технологической</w:t>
      </w:r>
      <w:r>
        <w:rPr>
          <w:spacing w:val="-17"/>
          <w:sz w:val="26"/>
        </w:rPr>
        <w:t xml:space="preserve"> </w:t>
      </w:r>
      <w:r>
        <w:rPr>
          <w:sz w:val="26"/>
        </w:rPr>
        <w:t>схемы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водоподготовки требованиям обеспечения нормативов качества воды</w:t>
      </w:r>
    </w:p>
    <w:p w:rsidR="00196CCB" w:rsidRDefault="0041029C">
      <w:pPr>
        <w:pStyle w:val="a4"/>
        <w:ind w:left="285" w:right="279" w:firstLine="850"/>
      </w:pPr>
      <w:r>
        <w:t>Сооружения очистки и подготовки воды в системе водоснабжения отсутствуют.</w:t>
      </w:r>
      <w:r>
        <w:rPr>
          <w:spacing w:val="-9"/>
        </w:rPr>
        <w:t xml:space="preserve"> </w:t>
      </w:r>
      <w:r>
        <w:t>Обеззараживание</w:t>
      </w:r>
      <w:r>
        <w:rPr>
          <w:spacing w:val="-10"/>
        </w:rPr>
        <w:t xml:space="preserve"> </w:t>
      </w:r>
      <w:r>
        <w:t>воды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9"/>
        </w:rPr>
        <w:t xml:space="preserve"> </w:t>
      </w:r>
      <w:r>
        <w:t>ультрафиолетовой</w:t>
      </w:r>
      <w:r>
        <w:rPr>
          <w:spacing w:val="-10"/>
        </w:rPr>
        <w:t xml:space="preserve"> </w:t>
      </w:r>
      <w:r>
        <w:t xml:space="preserve">установкой УОВ-ПВ-30 мощностью 1,6 кВт, установленной на водозаборном сооружении. По данным эксплуатирующей организации качество воды источника соответствует требованиям СанПиН, показатели, по которым обнаружено превышение нормативов, отсутствуют. Удельный вес проб воды у потребителя, не отвечающих гигиеническим нормативам по санитарно-химическим и микробиологическим показателям, за 2025 год составил 0 %. Применяемая технологическая схема водоподготовки (обеззараживание ультрафиолетовым излучением без </w:t>
      </w:r>
      <w:proofErr w:type="spellStart"/>
      <w:r>
        <w:t>реагентной</w:t>
      </w:r>
      <w:proofErr w:type="spellEnd"/>
      <w:r>
        <w:t xml:space="preserve"> обработки)</w:t>
      </w:r>
      <w:r>
        <w:rPr>
          <w:spacing w:val="72"/>
        </w:rPr>
        <w:t xml:space="preserve"> </w:t>
      </w:r>
      <w:r>
        <w:t>требованиям</w:t>
      </w:r>
      <w:r>
        <w:rPr>
          <w:spacing w:val="75"/>
        </w:rPr>
        <w:t xml:space="preserve"> </w:t>
      </w:r>
      <w:r>
        <w:t>обеспечения</w:t>
      </w:r>
      <w:r>
        <w:rPr>
          <w:spacing w:val="76"/>
        </w:rPr>
        <w:t xml:space="preserve"> </w:t>
      </w:r>
      <w:r>
        <w:t>нормативов</w:t>
      </w:r>
      <w:r>
        <w:rPr>
          <w:spacing w:val="74"/>
        </w:rPr>
        <w:t xml:space="preserve"> </w:t>
      </w:r>
      <w:r>
        <w:t>качества</w:t>
      </w:r>
      <w:r>
        <w:rPr>
          <w:spacing w:val="76"/>
        </w:rPr>
        <w:t xml:space="preserve"> </w:t>
      </w:r>
      <w:r>
        <w:t>воды</w:t>
      </w:r>
      <w:r>
        <w:rPr>
          <w:spacing w:val="76"/>
        </w:rPr>
        <w:t xml:space="preserve"> </w:t>
      </w:r>
      <w:r>
        <w:rPr>
          <w:spacing w:val="-2"/>
        </w:rPr>
        <w:t>соответствует.</w:t>
      </w:r>
    </w:p>
    <w:p w:rsidR="00196CCB" w:rsidRDefault="00196CCB">
      <w:pPr>
        <w:pStyle w:val="a4"/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right="282" w:firstLine="0"/>
      </w:pPr>
      <w:r>
        <w:lastRenderedPageBreak/>
        <w:t>Генеральным планом сельского поселения на первую очередь предусмотрено строительство</w:t>
      </w:r>
      <w:r>
        <w:rPr>
          <w:spacing w:val="-17"/>
        </w:rPr>
        <w:t xml:space="preserve"> </w:t>
      </w:r>
      <w:r>
        <w:t>водопроводных</w:t>
      </w:r>
      <w:r>
        <w:rPr>
          <w:spacing w:val="-16"/>
        </w:rPr>
        <w:t xml:space="preserve"> </w:t>
      </w:r>
      <w:r>
        <w:t>очистных</w:t>
      </w:r>
      <w:r>
        <w:rPr>
          <w:spacing w:val="-16"/>
        </w:rPr>
        <w:t xml:space="preserve"> </w:t>
      </w:r>
      <w:r>
        <w:t>сооружений</w:t>
      </w:r>
      <w:r>
        <w:rPr>
          <w:spacing w:val="-16"/>
        </w:rPr>
        <w:t xml:space="preserve"> </w:t>
      </w:r>
      <w:r>
        <w:t>производительностью</w:t>
      </w:r>
      <w:r>
        <w:rPr>
          <w:spacing w:val="-17"/>
        </w:rPr>
        <w:t xml:space="preserve"> </w:t>
      </w:r>
      <w:r>
        <w:t>150</w:t>
      </w:r>
      <w:r>
        <w:rPr>
          <w:spacing w:val="-16"/>
        </w:rPr>
        <w:t xml:space="preserve"> </w:t>
      </w:r>
      <w:r>
        <w:t xml:space="preserve">куб. </w:t>
      </w:r>
      <w:r>
        <w:rPr>
          <w:spacing w:val="-2"/>
        </w:rPr>
        <w:t>м/</w:t>
      </w:r>
      <w:proofErr w:type="spellStart"/>
      <w:r>
        <w:rPr>
          <w:spacing w:val="-2"/>
        </w:rPr>
        <w:t>сут</w:t>
      </w:r>
      <w:proofErr w:type="spellEnd"/>
      <w:r>
        <w:rPr>
          <w:spacing w:val="-2"/>
        </w:rPr>
        <w:t>.</w:t>
      </w:r>
    </w:p>
    <w:p w:rsidR="00196CCB" w:rsidRDefault="0041029C">
      <w:pPr>
        <w:pStyle w:val="a4"/>
        <w:ind w:left="285" w:right="284" w:firstLine="850"/>
        <w:jc w:val="left"/>
      </w:pPr>
      <w:r>
        <w:t>Показатели</w:t>
      </w:r>
      <w:r>
        <w:rPr>
          <w:spacing w:val="40"/>
        </w:rPr>
        <w:t xml:space="preserve"> </w:t>
      </w:r>
      <w:r>
        <w:t>качества</w:t>
      </w:r>
      <w:r>
        <w:rPr>
          <w:spacing w:val="40"/>
        </w:rPr>
        <w:t xml:space="preserve"> </w:t>
      </w:r>
      <w:r>
        <w:t>питьевой</w:t>
      </w:r>
      <w:r>
        <w:rPr>
          <w:spacing w:val="40"/>
        </w:rPr>
        <w:t xml:space="preserve"> </w:t>
      </w:r>
      <w:r>
        <w:t>воды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результатам</w:t>
      </w:r>
      <w:r>
        <w:rPr>
          <w:spacing w:val="40"/>
        </w:rPr>
        <w:t xml:space="preserve"> </w:t>
      </w:r>
      <w:r>
        <w:t>производственного</w:t>
      </w:r>
      <w:r>
        <w:rPr>
          <w:spacing w:val="80"/>
        </w:rPr>
        <w:t xml:space="preserve"> </w:t>
      </w:r>
      <w:r>
        <w:t>контроля представлены в таблице 1.4.2.1.</w:t>
      </w:r>
    </w:p>
    <w:p w:rsidR="00196CCB" w:rsidRDefault="0041029C">
      <w:pPr>
        <w:pStyle w:val="a4"/>
        <w:ind w:left="285"/>
        <w:jc w:val="left"/>
      </w:pPr>
      <w:r>
        <w:t>Таблица</w:t>
      </w:r>
      <w:r>
        <w:rPr>
          <w:spacing w:val="80"/>
        </w:rPr>
        <w:t xml:space="preserve"> </w:t>
      </w:r>
      <w:r>
        <w:t>1.4.2.1</w:t>
      </w:r>
      <w:r>
        <w:rPr>
          <w:spacing w:val="8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Показатели</w:t>
      </w:r>
      <w:r>
        <w:rPr>
          <w:spacing w:val="80"/>
        </w:rPr>
        <w:t xml:space="preserve"> </w:t>
      </w:r>
      <w:r>
        <w:t>качества</w:t>
      </w:r>
      <w:r>
        <w:rPr>
          <w:spacing w:val="80"/>
        </w:rPr>
        <w:t xml:space="preserve"> </w:t>
      </w:r>
      <w:r>
        <w:t>питьевой</w:t>
      </w:r>
      <w:r>
        <w:rPr>
          <w:spacing w:val="80"/>
        </w:rPr>
        <w:t xml:space="preserve"> </w:t>
      </w:r>
      <w:r>
        <w:t>воды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результатам</w:t>
      </w:r>
      <w:r>
        <w:rPr>
          <w:spacing w:val="80"/>
        </w:rPr>
        <w:t xml:space="preserve"> </w:t>
      </w:r>
      <w:r>
        <w:t>производственного контроля</w:t>
      </w:r>
    </w:p>
    <w:tbl>
      <w:tblPr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9"/>
        <w:gridCol w:w="1497"/>
        <w:gridCol w:w="2058"/>
        <w:gridCol w:w="1870"/>
      </w:tblGrid>
      <w:tr w:rsidR="00196CCB">
        <w:trPr>
          <w:trHeight w:val="1195"/>
        </w:trPr>
        <w:tc>
          <w:tcPr>
            <w:tcW w:w="3929" w:type="dxa"/>
          </w:tcPr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27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Показатель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before="298"/>
              <w:ind w:left="398" w:right="200" w:hanging="184"/>
              <w:rPr>
                <w:b/>
                <w:sz w:val="26"/>
              </w:rPr>
            </w:pPr>
            <w:r>
              <w:rPr>
                <w:b/>
                <w:sz w:val="26"/>
              </w:rPr>
              <w:t>Ед.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рения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149"/>
              <w:ind w:left="253" w:right="24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Норматив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по </w:t>
            </w:r>
            <w:r>
              <w:rPr>
                <w:b/>
                <w:spacing w:val="-2"/>
                <w:sz w:val="26"/>
              </w:rPr>
              <w:t>СанПиН 1.2.3685-21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ind w:left="346" w:right="333"/>
              <w:jc w:val="both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Результат </w:t>
            </w:r>
            <w:r>
              <w:rPr>
                <w:b/>
                <w:sz w:val="26"/>
              </w:rPr>
              <w:t>производ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ственного</w:t>
            </w:r>
          </w:p>
          <w:p w:rsidR="00196CCB" w:rsidRDefault="0041029C">
            <w:pPr>
              <w:pStyle w:val="TableParagraph"/>
              <w:spacing w:line="279" w:lineRule="exact"/>
              <w:ind w:left="375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контроля</w:t>
            </w:r>
          </w:p>
        </w:tc>
      </w:tr>
      <w:tr w:rsidR="00196CCB">
        <w:trPr>
          <w:trHeight w:val="298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78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78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line="278" w:lineRule="exact"/>
              <w:ind w:left="11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196CCB">
        <w:trPr>
          <w:trHeight w:val="598"/>
        </w:trPr>
        <w:tc>
          <w:tcPr>
            <w:tcW w:w="9354" w:type="dxa"/>
            <w:gridSpan w:val="4"/>
          </w:tcPr>
          <w:p w:rsidR="00196CCB" w:rsidRDefault="0041029C">
            <w:pPr>
              <w:pStyle w:val="TableParagraph"/>
              <w:spacing w:line="300" w:lineRule="exact"/>
              <w:ind w:left="107" w:right="545"/>
              <w:rPr>
                <w:sz w:val="26"/>
              </w:rPr>
            </w:pPr>
            <w:r>
              <w:rPr>
                <w:sz w:val="26"/>
              </w:rPr>
              <w:t>Централизованная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система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водоснабжения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(обеззараживание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УФ-установкой </w:t>
            </w:r>
            <w:r>
              <w:rPr>
                <w:spacing w:val="-2"/>
                <w:sz w:val="26"/>
              </w:rPr>
              <w:t>УОВ-ПВ-30)</w:t>
            </w:r>
          </w:p>
        </w:tc>
      </w:tr>
      <w:tr w:rsidR="00196CCB">
        <w:trPr>
          <w:trHeight w:val="595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Цветность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7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Градусы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6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20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8"/>
        </w:trPr>
        <w:tc>
          <w:tcPr>
            <w:tcW w:w="3929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Мутность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ЕМФ</w:t>
            </w:r>
          </w:p>
        </w:tc>
        <w:tc>
          <w:tcPr>
            <w:tcW w:w="205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2,60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300" w:lineRule="atLeas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6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6" w:lineRule="exact"/>
              <w:ind w:left="107"/>
              <w:rPr>
                <w:sz w:val="26"/>
              </w:rPr>
            </w:pPr>
            <w:r>
              <w:rPr>
                <w:sz w:val="26"/>
              </w:rPr>
              <w:t>Запах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20</w:t>
            </w:r>
            <w:r>
              <w:rPr>
                <w:spacing w:val="-1"/>
                <w:sz w:val="26"/>
              </w:rPr>
              <w:t xml:space="preserve"> </w:t>
            </w:r>
            <w:proofErr w:type="spellStart"/>
            <w:r>
              <w:rPr>
                <w:spacing w:val="-5"/>
                <w:sz w:val="26"/>
              </w:rPr>
              <w:t>оС</w:t>
            </w:r>
            <w:proofErr w:type="spellEnd"/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6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Баллы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6"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7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Запах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60</w:t>
            </w:r>
            <w:r>
              <w:rPr>
                <w:spacing w:val="-1"/>
                <w:sz w:val="26"/>
              </w:rPr>
              <w:t xml:space="preserve"> </w:t>
            </w:r>
            <w:proofErr w:type="spellStart"/>
            <w:r>
              <w:rPr>
                <w:spacing w:val="-5"/>
                <w:sz w:val="26"/>
              </w:rPr>
              <w:t>оС</w:t>
            </w:r>
            <w:proofErr w:type="spellEnd"/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Баллы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8"/>
        </w:trPr>
        <w:tc>
          <w:tcPr>
            <w:tcW w:w="3929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Вкус и </w:t>
            </w:r>
            <w:r>
              <w:rPr>
                <w:spacing w:val="-2"/>
                <w:sz w:val="26"/>
              </w:rPr>
              <w:t>привкус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ind w:left="108"/>
              <w:rPr>
                <w:sz w:val="26"/>
              </w:rPr>
            </w:pPr>
            <w:r>
              <w:rPr>
                <w:spacing w:val="-4"/>
                <w:sz w:val="26"/>
              </w:rPr>
              <w:t>Балл</w:t>
            </w:r>
          </w:p>
        </w:tc>
        <w:tc>
          <w:tcPr>
            <w:tcW w:w="205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300" w:lineRule="atLeas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7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Водородный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показатель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(рН)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7" w:lineRule="exact"/>
              <w:ind w:left="108"/>
              <w:rPr>
                <w:sz w:val="26"/>
              </w:rPr>
            </w:pPr>
            <w:r>
              <w:rPr>
                <w:sz w:val="26"/>
              </w:rPr>
              <w:t>ед.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рН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7"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6-</w:t>
            </w:r>
            <w:r>
              <w:rPr>
                <w:spacing w:val="-10"/>
                <w:sz w:val="26"/>
              </w:rPr>
              <w:t>9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7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Жесткость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общая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Ж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7,00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8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Окисляемость</w:t>
            </w:r>
            <w:r>
              <w:rPr>
                <w:spacing w:val="-6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перманганатная</w:t>
            </w:r>
            <w:proofErr w:type="spellEnd"/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5,00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30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5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Нитраты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7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6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45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8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300" w:lineRule="atLeast"/>
              <w:ind w:left="107" w:right="189"/>
              <w:rPr>
                <w:sz w:val="26"/>
              </w:rPr>
            </w:pPr>
            <w:r>
              <w:rPr>
                <w:sz w:val="26"/>
              </w:rPr>
              <w:t>Массовая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концентрация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хлорид-</w:t>
            </w:r>
            <w:r>
              <w:rPr>
                <w:spacing w:val="-2"/>
                <w:sz w:val="26"/>
              </w:rPr>
              <w:t>ионов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350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300" w:lineRule="atLeas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6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6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Сульфаты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6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6"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500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7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Сухой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остаток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 xml:space="preserve">1 </w:t>
            </w:r>
            <w:r>
              <w:rPr>
                <w:spacing w:val="-5"/>
                <w:sz w:val="26"/>
              </w:rPr>
              <w:t>000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8"/>
        </w:trPr>
        <w:tc>
          <w:tcPr>
            <w:tcW w:w="3929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Массовая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концентрация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железа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Мг/дм3</w:t>
            </w:r>
          </w:p>
        </w:tc>
        <w:tc>
          <w:tcPr>
            <w:tcW w:w="205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0,30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300" w:lineRule="atLeas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  <w:tr w:rsidR="00196CCB">
        <w:trPr>
          <w:trHeight w:val="596"/>
        </w:trPr>
        <w:tc>
          <w:tcPr>
            <w:tcW w:w="3929" w:type="dxa"/>
          </w:tcPr>
          <w:p w:rsidR="00196CCB" w:rsidRDefault="0041029C">
            <w:pPr>
              <w:pStyle w:val="TableParagraph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Общие</w:t>
            </w:r>
            <w:r>
              <w:rPr>
                <w:spacing w:val="-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колиформные</w:t>
            </w:r>
            <w:proofErr w:type="spellEnd"/>
            <w:r>
              <w:rPr>
                <w:spacing w:val="-2"/>
                <w:sz w:val="26"/>
              </w:rPr>
              <w:t xml:space="preserve"> бактерии</w:t>
            </w:r>
          </w:p>
        </w:tc>
        <w:tc>
          <w:tcPr>
            <w:tcW w:w="1497" w:type="dxa"/>
          </w:tcPr>
          <w:p w:rsidR="00196CCB" w:rsidRDefault="0041029C">
            <w:pPr>
              <w:pStyle w:val="TableParagraph"/>
              <w:spacing w:line="297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КОЕ/100</w:t>
            </w:r>
          </w:p>
          <w:p w:rsidR="00196CCB" w:rsidRDefault="0041029C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>
              <w:rPr>
                <w:spacing w:val="-5"/>
                <w:sz w:val="26"/>
              </w:rPr>
              <w:t>мл</w:t>
            </w:r>
          </w:p>
        </w:tc>
        <w:tc>
          <w:tcPr>
            <w:tcW w:w="2058" w:type="dxa"/>
          </w:tcPr>
          <w:p w:rsidR="00196CCB" w:rsidRDefault="0041029C">
            <w:pPr>
              <w:pStyle w:val="TableParagraph"/>
              <w:spacing w:before="296" w:line="281" w:lineRule="exact"/>
              <w:ind w:right="96"/>
              <w:jc w:val="right"/>
              <w:rPr>
                <w:sz w:val="26"/>
              </w:rPr>
            </w:pPr>
            <w:r>
              <w:rPr>
                <w:sz w:val="26"/>
              </w:rPr>
              <w:t xml:space="preserve">Не </w:t>
            </w:r>
            <w:r>
              <w:rPr>
                <w:spacing w:val="-2"/>
                <w:sz w:val="26"/>
              </w:rPr>
              <w:t>допускаются</w:t>
            </w:r>
          </w:p>
        </w:tc>
        <w:tc>
          <w:tcPr>
            <w:tcW w:w="1870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 нормативу</w:t>
            </w:r>
          </w:p>
        </w:tc>
      </w:tr>
    </w:tbl>
    <w:p w:rsidR="00196CCB" w:rsidRDefault="0041029C">
      <w:pPr>
        <w:pStyle w:val="a5"/>
        <w:numPr>
          <w:ilvl w:val="2"/>
          <w:numId w:val="8"/>
        </w:numPr>
        <w:tabs>
          <w:tab w:val="left" w:pos="1709"/>
        </w:tabs>
        <w:spacing w:before="6"/>
        <w:ind w:right="279" w:firstLine="709"/>
        <w:rPr>
          <w:sz w:val="26"/>
        </w:rPr>
      </w:pPr>
      <w:bookmarkStart w:id="11" w:name="_bookmark11"/>
      <w:bookmarkEnd w:id="11"/>
      <w:r>
        <w:rPr>
          <w:sz w:val="26"/>
        </w:rPr>
        <w:t>Описание</w:t>
      </w:r>
      <w:r>
        <w:rPr>
          <w:spacing w:val="40"/>
          <w:sz w:val="26"/>
        </w:rPr>
        <w:t xml:space="preserve"> </w:t>
      </w:r>
      <w:r>
        <w:rPr>
          <w:sz w:val="26"/>
        </w:rPr>
        <w:t>состояния</w:t>
      </w:r>
      <w:r>
        <w:rPr>
          <w:spacing w:val="40"/>
          <w:sz w:val="26"/>
        </w:rPr>
        <w:t xml:space="preserve"> </w:t>
      </w:r>
      <w:r>
        <w:rPr>
          <w:sz w:val="26"/>
        </w:rPr>
        <w:t>и</w:t>
      </w:r>
      <w:r>
        <w:rPr>
          <w:spacing w:val="40"/>
          <w:sz w:val="26"/>
        </w:rPr>
        <w:t xml:space="preserve"> </w:t>
      </w:r>
      <w:r>
        <w:rPr>
          <w:sz w:val="26"/>
        </w:rPr>
        <w:t>функционирования</w:t>
      </w:r>
      <w:r>
        <w:rPr>
          <w:spacing w:val="40"/>
          <w:sz w:val="26"/>
        </w:rPr>
        <w:t xml:space="preserve"> </w:t>
      </w:r>
      <w:r>
        <w:rPr>
          <w:sz w:val="26"/>
        </w:rPr>
        <w:t>существующих</w:t>
      </w:r>
      <w:r>
        <w:rPr>
          <w:spacing w:val="40"/>
          <w:sz w:val="26"/>
        </w:rPr>
        <w:t xml:space="preserve"> </w:t>
      </w:r>
      <w:r>
        <w:rPr>
          <w:sz w:val="26"/>
        </w:rPr>
        <w:t>насосных централизованных станций</w:t>
      </w:r>
    </w:p>
    <w:p w:rsidR="00196CCB" w:rsidRDefault="0041029C">
      <w:pPr>
        <w:pStyle w:val="a4"/>
        <w:ind w:left="285"/>
        <w:jc w:val="left"/>
      </w:pPr>
      <w:r>
        <w:t>Подъем</w:t>
      </w:r>
      <w:r>
        <w:rPr>
          <w:spacing w:val="39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транспортировка</w:t>
      </w:r>
      <w:r>
        <w:rPr>
          <w:spacing w:val="39"/>
        </w:rPr>
        <w:t xml:space="preserve"> </w:t>
      </w:r>
      <w:r>
        <w:t>воды</w:t>
      </w:r>
      <w:r>
        <w:rPr>
          <w:spacing w:val="39"/>
        </w:rPr>
        <w:t xml:space="preserve"> </w:t>
      </w:r>
      <w:r>
        <w:t>потребителям</w:t>
      </w:r>
      <w:r>
        <w:rPr>
          <w:spacing w:val="39"/>
        </w:rPr>
        <w:t xml:space="preserve"> </w:t>
      </w:r>
      <w:r>
        <w:t>осуществляется</w:t>
      </w:r>
      <w:r>
        <w:rPr>
          <w:spacing w:val="40"/>
        </w:rPr>
        <w:t xml:space="preserve"> </w:t>
      </w:r>
      <w:r>
        <w:t>насосными станциями (НС) подъёма воды.</w:t>
      </w:r>
    </w:p>
    <w:p w:rsidR="00196CCB" w:rsidRDefault="0041029C">
      <w:pPr>
        <w:pStyle w:val="a4"/>
        <w:ind w:left="285"/>
        <w:jc w:val="left"/>
      </w:pPr>
      <w:r>
        <w:t>Насосные</w:t>
      </w:r>
      <w:r>
        <w:rPr>
          <w:spacing w:val="34"/>
        </w:rPr>
        <w:t xml:space="preserve"> </w:t>
      </w:r>
      <w:r>
        <w:t>станции</w:t>
      </w:r>
      <w:r>
        <w:rPr>
          <w:spacing w:val="35"/>
        </w:rPr>
        <w:t xml:space="preserve"> </w:t>
      </w:r>
      <w:r>
        <w:t>1-го</w:t>
      </w:r>
      <w:r>
        <w:rPr>
          <w:spacing w:val="35"/>
        </w:rPr>
        <w:t xml:space="preserve"> </w:t>
      </w:r>
      <w:r>
        <w:t>подъёма</w:t>
      </w:r>
      <w:r>
        <w:rPr>
          <w:spacing w:val="35"/>
        </w:rPr>
        <w:t xml:space="preserve"> </w:t>
      </w:r>
      <w:r>
        <w:t>располагаются</w:t>
      </w:r>
      <w:r>
        <w:rPr>
          <w:spacing w:val="35"/>
        </w:rPr>
        <w:t xml:space="preserve"> </w:t>
      </w:r>
      <w:r>
        <w:t>непосредственно</w:t>
      </w:r>
      <w:r>
        <w:rPr>
          <w:spacing w:val="35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зданиях скважин,</w:t>
      </w:r>
      <w:r>
        <w:rPr>
          <w:spacing w:val="78"/>
          <w:w w:val="150"/>
        </w:rPr>
        <w:t xml:space="preserve"> </w:t>
      </w:r>
      <w:r>
        <w:t>насосная</w:t>
      </w:r>
      <w:r>
        <w:rPr>
          <w:spacing w:val="77"/>
          <w:w w:val="150"/>
        </w:rPr>
        <w:t xml:space="preserve"> </w:t>
      </w:r>
      <w:r>
        <w:t>станция</w:t>
      </w:r>
      <w:r>
        <w:rPr>
          <w:spacing w:val="78"/>
          <w:w w:val="150"/>
        </w:rPr>
        <w:t xml:space="preserve"> </w:t>
      </w:r>
      <w:r>
        <w:t>2-го</w:t>
      </w:r>
      <w:r>
        <w:rPr>
          <w:spacing w:val="79"/>
          <w:w w:val="150"/>
        </w:rPr>
        <w:t xml:space="preserve"> </w:t>
      </w:r>
      <w:r>
        <w:t>подъёма</w:t>
      </w:r>
      <w:r>
        <w:rPr>
          <w:spacing w:val="78"/>
          <w:w w:val="150"/>
        </w:rPr>
        <w:t xml:space="preserve"> </w:t>
      </w:r>
      <w:r>
        <w:t>-</w:t>
      </w:r>
      <w:r>
        <w:rPr>
          <w:spacing w:val="78"/>
          <w:w w:val="150"/>
        </w:rPr>
        <w:t xml:space="preserve"> </w:t>
      </w:r>
      <w:r>
        <w:t>в</w:t>
      </w:r>
      <w:r>
        <w:rPr>
          <w:spacing w:val="78"/>
          <w:w w:val="150"/>
        </w:rPr>
        <w:t xml:space="preserve"> </w:t>
      </w:r>
      <w:r>
        <w:t>здании</w:t>
      </w:r>
      <w:r>
        <w:rPr>
          <w:spacing w:val="78"/>
          <w:w w:val="150"/>
        </w:rPr>
        <w:t xml:space="preserve"> </w:t>
      </w:r>
      <w:proofErr w:type="spellStart"/>
      <w:r>
        <w:t>водонасосной</w:t>
      </w:r>
      <w:proofErr w:type="spellEnd"/>
      <w:r>
        <w:rPr>
          <w:spacing w:val="77"/>
          <w:w w:val="150"/>
        </w:rPr>
        <w:t xml:space="preserve"> </w:t>
      </w:r>
      <w:r>
        <w:rPr>
          <w:spacing w:val="-2"/>
        </w:rPr>
        <w:t>станции;</w:t>
      </w:r>
    </w:p>
    <w:p w:rsidR="00196CCB" w:rsidRDefault="00196CCB">
      <w:pPr>
        <w:pStyle w:val="a4"/>
        <w:jc w:val="left"/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right="282" w:firstLine="0"/>
      </w:pPr>
      <w:r>
        <w:lastRenderedPageBreak/>
        <w:t>оборудование запитано от сетей АО «</w:t>
      </w:r>
      <w:proofErr w:type="spellStart"/>
      <w:r>
        <w:t>Корякэнерго</w:t>
      </w:r>
      <w:proofErr w:type="spellEnd"/>
      <w:r>
        <w:t xml:space="preserve">». Информация об отказах оборудования не предоставлена. Эксплуатация оборудования осуществляется в соответствии с требованиями МДК 3.02.2001 «Правила технической эксплуатации систем и сооружений коммунального водоснабжения и канализации». Качество эксплуатации - удовлетворительное. Годовой расход электрической энергии на подъём и подачу воды за 2025 год составил 117 900 </w:t>
      </w:r>
      <w:proofErr w:type="spellStart"/>
      <w:r>
        <w:t>кВт·ч</w:t>
      </w:r>
      <w:proofErr w:type="spellEnd"/>
      <w:r>
        <w:t>.</w:t>
      </w:r>
    </w:p>
    <w:p w:rsidR="00196CCB" w:rsidRDefault="0041029C">
      <w:pPr>
        <w:pStyle w:val="a4"/>
        <w:spacing w:before="1"/>
        <w:ind w:left="285" w:right="281"/>
      </w:pPr>
      <w:r>
        <w:t>Характеристика насосного оборудования водозаборных сооружений представлена в таблице 1.4.3.1.</w:t>
      </w:r>
    </w:p>
    <w:p w:rsidR="00196CCB" w:rsidRDefault="0041029C">
      <w:pPr>
        <w:pStyle w:val="a4"/>
        <w:ind w:left="285" w:right="281"/>
      </w:pPr>
      <w:r>
        <w:t xml:space="preserve">Таблица 1.4.3.1 – Характеристика насосного оборудования водозаборных </w:t>
      </w:r>
      <w:r>
        <w:rPr>
          <w:spacing w:val="-2"/>
        </w:rPr>
        <w:t>сооружений</w:t>
      </w:r>
    </w:p>
    <w:tbl>
      <w:tblPr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9"/>
        <w:gridCol w:w="2752"/>
        <w:gridCol w:w="2063"/>
        <w:gridCol w:w="1169"/>
        <w:gridCol w:w="1033"/>
      </w:tblGrid>
      <w:tr w:rsidR="00196CCB">
        <w:trPr>
          <w:trHeight w:val="897"/>
        </w:trPr>
        <w:tc>
          <w:tcPr>
            <w:tcW w:w="2339" w:type="dxa"/>
          </w:tcPr>
          <w:p w:rsidR="00196CCB" w:rsidRDefault="0041029C">
            <w:pPr>
              <w:pStyle w:val="TableParagraph"/>
              <w:spacing w:line="300" w:lineRule="atLeast"/>
              <w:ind w:left="209" w:right="202" w:firstLine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Наименование </w:t>
            </w:r>
            <w:r>
              <w:rPr>
                <w:b/>
                <w:sz w:val="26"/>
              </w:rPr>
              <w:t>или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номер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сква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жины</w:t>
            </w:r>
          </w:p>
        </w:tc>
        <w:tc>
          <w:tcPr>
            <w:tcW w:w="2752" w:type="dxa"/>
          </w:tcPr>
          <w:p w:rsidR="00196CCB" w:rsidRDefault="0041029C">
            <w:pPr>
              <w:pStyle w:val="TableParagraph"/>
              <w:spacing w:before="149"/>
              <w:ind w:left="889" w:right="103" w:hanging="776"/>
              <w:rPr>
                <w:b/>
                <w:sz w:val="26"/>
              </w:rPr>
            </w:pPr>
            <w:r>
              <w:rPr>
                <w:b/>
                <w:sz w:val="26"/>
              </w:rPr>
              <w:t>Тип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насосного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обору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дования</w:t>
            </w:r>
          </w:p>
        </w:tc>
        <w:tc>
          <w:tcPr>
            <w:tcW w:w="2063" w:type="dxa"/>
          </w:tcPr>
          <w:p w:rsidR="00196CCB" w:rsidRDefault="0041029C">
            <w:pPr>
              <w:pStyle w:val="TableParagraph"/>
              <w:spacing w:before="149"/>
              <w:ind w:left="543" w:right="212" w:hanging="322"/>
              <w:rPr>
                <w:b/>
                <w:sz w:val="26"/>
              </w:rPr>
            </w:pPr>
            <w:r>
              <w:rPr>
                <w:b/>
                <w:sz w:val="26"/>
              </w:rPr>
              <w:t>Марка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обору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дования</w:t>
            </w:r>
          </w:p>
        </w:tc>
        <w:tc>
          <w:tcPr>
            <w:tcW w:w="1169" w:type="dxa"/>
          </w:tcPr>
          <w:p w:rsidR="00196CCB" w:rsidRDefault="0041029C">
            <w:pPr>
              <w:pStyle w:val="TableParagraph"/>
              <w:spacing w:before="149"/>
              <w:ind w:left="115" w:right="102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Подача, </w:t>
            </w:r>
            <w:proofErr w:type="spellStart"/>
            <w:r>
              <w:rPr>
                <w:b/>
                <w:spacing w:val="-2"/>
                <w:sz w:val="26"/>
              </w:rPr>
              <w:t>куб.м</w:t>
            </w:r>
            <w:proofErr w:type="spellEnd"/>
            <w:r>
              <w:rPr>
                <w:b/>
                <w:spacing w:val="-2"/>
                <w:sz w:val="26"/>
              </w:rPr>
              <w:t>./ч</w:t>
            </w:r>
          </w:p>
        </w:tc>
        <w:tc>
          <w:tcPr>
            <w:tcW w:w="1033" w:type="dxa"/>
          </w:tcPr>
          <w:p w:rsidR="00196CCB" w:rsidRDefault="0041029C">
            <w:pPr>
              <w:pStyle w:val="TableParagraph"/>
              <w:spacing w:before="149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Напор</w:t>
            </w:r>
          </w:p>
          <w:p w:rsidR="00196CCB" w:rsidRDefault="0041029C">
            <w:pPr>
              <w:pStyle w:val="TableParagraph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,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м</w:t>
            </w:r>
          </w:p>
        </w:tc>
      </w:tr>
      <w:tr w:rsidR="00196CCB">
        <w:trPr>
          <w:trHeight w:val="295"/>
        </w:trPr>
        <w:tc>
          <w:tcPr>
            <w:tcW w:w="2339" w:type="dxa"/>
          </w:tcPr>
          <w:p w:rsidR="00196CCB" w:rsidRDefault="0041029C">
            <w:pPr>
              <w:pStyle w:val="TableParagraph"/>
              <w:spacing w:line="276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52" w:type="dxa"/>
          </w:tcPr>
          <w:p w:rsidR="00196CCB" w:rsidRDefault="0041029C">
            <w:pPr>
              <w:pStyle w:val="TableParagraph"/>
              <w:spacing w:line="276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063" w:type="dxa"/>
          </w:tcPr>
          <w:p w:rsidR="00196CCB" w:rsidRDefault="0041029C">
            <w:pPr>
              <w:pStyle w:val="TableParagraph"/>
              <w:spacing w:line="276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169" w:type="dxa"/>
          </w:tcPr>
          <w:p w:rsidR="00196CCB" w:rsidRDefault="0041029C">
            <w:pPr>
              <w:pStyle w:val="TableParagraph"/>
              <w:spacing w:line="276" w:lineRule="exact"/>
              <w:ind w:left="518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033" w:type="dxa"/>
          </w:tcPr>
          <w:p w:rsidR="00196CCB" w:rsidRDefault="0041029C">
            <w:pPr>
              <w:pStyle w:val="TableParagraph"/>
              <w:spacing w:line="276" w:lineRule="exact"/>
              <w:ind w:left="9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:rsidR="00196CCB">
        <w:trPr>
          <w:trHeight w:val="299"/>
        </w:trPr>
        <w:tc>
          <w:tcPr>
            <w:tcW w:w="9356" w:type="dxa"/>
            <w:gridSpan w:val="5"/>
          </w:tcPr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Водозаборное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сооружение</w:t>
            </w:r>
            <w:r>
              <w:rPr>
                <w:spacing w:val="6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насосы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1-го</w:t>
            </w:r>
            <w:r>
              <w:rPr>
                <w:spacing w:val="-2"/>
                <w:sz w:val="26"/>
              </w:rPr>
              <w:t xml:space="preserve"> подъёма</w:t>
            </w:r>
          </w:p>
        </w:tc>
      </w:tr>
      <w:tr w:rsidR="00196CCB">
        <w:trPr>
          <w:trHeight w:val="897"/>
        </w:trPr>
        <w:tc>
          <w:tcPr>
            <w:tcW w:w="2339" w:type="dxa"/>
          </w:tcPr>
          <w:p w:rsidR="00196CCB" w:rsidRPr="009A111D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2"/>
                <w:sz w:val="26"/>
              </w:rPr>
              <w:t xml:space="preserve"> </w:t>
            </w:r>
            <w:r w:rsidRPr="009A111D">
              <w:rPr>
                <w:spacing w:val="-10"/>
                <w:sz w:val="26"/>
              </w:rPr>
              <w:t>№</w:t>
            </w:r>
          </w:p>
          <w:p w:rsidR="00196CCB" w:rsidRPr="009A111D" w:rsidRDefault="00C912F3">
            <w:pPr>
              <w:pStyle w:val="TableParagraph"/>
              <w:ind w:left="106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16-191</w:t>
            </w:r>
          </w:p>
        </w:tc>
        <w:tc>
          <w:tcPr>
            <w:tcW w:w="2752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Погружной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насос</w:t>
            </w:r>
          </w:p>
        </w:tc>
        <w:tc>
          <w:tcPr>
            <w:tcW w:w="2063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ЭЦВ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6-16-75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(N</w:t>
            </w:r>
          </w:p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= 5,5 кВт,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5 </w:t>
            </w:r>
            <w:r>
              <w:rPr>
                <w:spacing w:val="-5"/>
                <w:sz w:val="26"/>
              </w:rPr>
              <w:t>500</w:t>
            </w:r>
          </w:p>
          <w:p w:rsidR="00196CCB" w:rsidRDefault="0041029C">
            <w:pPr>
              <w:pStyle w:val="TableParagraph"/>
              <w:spacing w:before="1" w:line="279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ч/год)</w:t>
            </w:r>
          </w:p>
        </w:tc>
        <w:tc>
          <w:tcPr>
            <w:tcW w:w="116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475"/>
              <w:rPr>
                <w:sz w:val="26"/>
              </w:rPr>
            </w:pPr>
            <w:r>
              <w:rPr>
                <w:spacing w:val="-2"/>
                <w:sz w:val="26"/>
              </w:rPr>
              <w:t>16,00</w:t>
            </w:r>
          </w:p>
        </w:tc>
        <w:tc>
          <w:tcPr>
            <w:tcW w:w="103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75,00</w:t>
            </w:r>
          </w:p>
        </w:tc>
      </w:tr>
      <w:tr w:rsidR="00196CCB">
        <w:trPr>
          <w:trHeight w:val="896"/>
        </w:trPr>
        <w:tc>
          <w:tcPr>
            <w:tcW w:w="2339" w:type="dxa"/>
          </w:tcPr>
          <w:p w:rsidR="00C912F3" w:rsidRPr="009A111D" w:rsidRDefault="0041029C">
            <w:pPr>
              <w:pStyle w:val="TableParagraph"/>
              <w:ind w:left="106"/>
              <w:rPr>
                <w:spacing w:val="-16"/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17"/>
                <w:sz w:val="26"/>
              </w:rPr>
              <w:t xml:space="preserve"> </w:t>
            </w:r>
            <w:r w:rsidRPr="009A111D">
              <w:rPr>
                <w:sz w:val="26"/>
              </w:rPr>
              <w:t>№</w:t>
            </w:r>
            <w:r w:rsidRPr="009A111D">
              <w:rPr>
                <w:spacing w:val="-16"/>
                <w:sz w:val="26"/>
              </w:rPr>
              <w:t xml:space="preserve"> </w:t>
            </w:r>
          </w:p>
          <w:p w:rsidR="00196CCB" w:rsidRPr="009A111D" w:rsidRDefault="00C912F3">
            <w:pPr>
              <w:pStyle w:val="TableParagraph"/>
              <w:ind w:left="106"/>
              <w:rPr>
                <w:sz w:val="26"/>
              </w:rPr>
            </w:pPr>
            <w:r w:rsidRPr="009A111D">
              <w:rPr>
                <w:sz w:val="26"/>
              </w:rPr>
              <w:t>16-193</w:t>
            </w:r>
          </w:p>
        </w:tc>
        <w:tc>
          <w:tcPr>
            <w:tcW w:w="2752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Погружной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насос</w:t>
            </w:r>
          </w:p>
        </w:tc>
        <w:tc>
          <w:tcPr>
            <w:tcW w:w="2063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ЭЦВ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6-16-75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(N</w:t>
            </w:r>
          </w:p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= 5,5 кВт,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4 </w:t>
            </w:r>
            <w:r>
              <w:rPr>
                <w:spacing w:val="-5"/>
                <w:sz w:val="26"/>
              </w:rPr>
              <w:t>200</w:t>
            </w: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ч/год)</w:t>
            </w:r>
          </w:p>
        </w:tc>
        <w:tc>
          <w:tcPr>
            <w:tcW w:w="1169" w:type="dxa"/>
          </w:tcPr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475"/>
              <w:rPr>
                <w:sz w:val="26"/>
              </w:rPr>
            </w:pPr>
            <w:r>
              <w:rPr>
                <w:spacing w:val="-2"/>
                <w:sz w:val="26"/>
              </w:rPr>
              <w:t>16,00</w:t>
            </w:r>
          </w:p>
        </w:tc>
        <w:tc>
          <w:tcPr>
            <w:tcW w:w="1033" w:type="dxa"/>
          </w:tcPr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75,00</w:t>
            </w:r>
          </w:p>
        </w:tc>
      </w:tr>
      <w:tr w:rsidR="00196CCB">
        <w:trPr>
          <w:trHeight w:val="897"/>
        </w:trPr>
        <w:tc>
          <w:tcPr>
            <w:tcW w:w="2339" w:type="dxa"/>
          </w:tcPr>
          <w:p w:rsidR="00196CCB" w:rsidRPr="009A111D" w:rsidRDefault="0041029C">
            <w:pPr>
              <w:pStyle w:val="TableParagraph"/>
              <w:ind w:left="106"/>
              <w:rPr>
                <w:sz w:val="26"/>
              </w:rPr>
            </w:pPr>
            <w:r w:rsidRPr="009A111D">
              <w:rPr>
                <w:sz w:val="26"/>
              </w:rPr>
              <w:t>Скважина</w:t>
            </w:r>
            <w:r w:rsidRPr="009A111D">
              <w:rPr>
                <w:spacing w:val="-2"/>
                <w:sz w:val="26"/>
              </w:rPr>
              <w:t xml:space="preserve"> </w:t>
            </w:r>
            <w:r w:rsidRPr="009A111D">
              <w:rPr>
                <w:spacing w:val="-10"/>
                <w:sz w:val="26"/>
              </w:rPr>
              <w:t>№</w:t>
            </w:r>
          </w:p>
          <w:p w:rsidR="00196CCB" w:rsidRPr="009A111D" w:rsidRDefault="00C912F3">
            <w:pPr>
              <w:pStyle w:val="TableParagraph"/>
              <w:ind w:left="106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16-</w:t>
            </w:r>
            <w:r w:rsidR="0041029C" w:rsidRPr="009A111D">
              <w:rPr>
                <w:spacing w:val="-2"/>
                <w:sz w:val="26"/>
              </w:rPr>
              <w:t>194</w:t>
            </w:r>
          </w:p>
        </w:tc>
        <w:tc>
          <w:tcPr>
            <w:tcW w:w="2752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Погружной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насос</w:t>
            </w:r>
          </w:p>
        </w:tc>
        <w:tc>
          <w:tcPr>
            <w:tcW w:w="2063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ЭЦВ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6-16-75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(N</w:t>
            </w:r>
          </w:p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= 5,5 кВт,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835</w:t>
            </w: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ч/год)</w:t>
            </w:r>
          </w:p>
        </w:tc>
        <w:tc>
          <w:tcPr>
            <w:tcW w:w="116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475"/>
              <w:rPr>
                <w:sz w:val="26"/>
              </w:rPr>
            </w:pPr>
            <w:r>
              <w:rPr>
                <w:spacing w:val="-2"/>
                <w:sz w:val="26"/>
              </w:rPr>
              <w:t>16,00</w:t>
            </w:r>
          </w:p>
        </w:tc>
        <w:tc>
          <w:tcPr>
            <w:tcW w:w="103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75,00</w:t>
            </w:r>
          </w:p>
        </w:tc>
      </w:tr>
      <w:tr w:rsidR="00196CCB">
        <w:trPr>
          <w:trHeight w:val="1195"/>
        </w:trPr>
        <w:tc>
          <w:tcPr>
            <w:tcW w:w="2339" w:type="dxa"/>
          </w:tcPr>
          <w:p w:rsidR="00196CCB" w:rsidRPr="009A111D" w:rsidRDefault="0041029C">
            <w:pPr>
              <w:pStyle w:val="TableParagraph"/>
              <w:ind w:left="106"/>
              <w:rPr>
                <w:sz w:val="26"/>
              </w:rPr>
            </w:pPr>
            <w:r w:rsidRPr="009A111D">
              <w:rPr>
                <w:sz w:val="26"/>
              </w:rPr>
              <w:t>Насосная</w:t>
            </w:r>
            <w:r w:rsidRPr="009A111D">
              <w:rPr>
                <w:spacing w:val="-1"/>
                <w:sz w:val="26"/>
              </w:rPr>
              <w:t xml:space="preserve"> </w:t>
            </w:r>
            <w:r w:rsidRPr="009A111D">
              <w:rPr>
                <w:spacing w:val="-2"/>
                <w:sz w:val="26"/>
              </w:rPr>
              <w:t>станция</w:t>
            </w:r>
          </w:p>
          <w:p w:rsidR="00196CCB" w:rsidRPr="009A111D" w:rsidRDefault="0041029C">
            <w:pPr>
              <w:pStyle w:val="TableParagraph"/>
              <w:ind w:left="106"/>
              <w:rPr>
                <w:sz w:val="26"/>
              </w:rPr>
            </w:pPr>
            <w:r w:rsidRPr="009A111D">
              <w:rPr>
                <w:sz w:val="26"/>
              </w:rPr>
              <w:t>2-го</w:t>
            </w:r>
            <w:r w:rsidRPr="009A111D">
              <w:rPr>
                <w:spacing w:val="-1"/>
                <w:sz w:val="26"/>
              </w:rPr>
              <w:t xml:space="preserve"> </w:t>
            </w:r>
            <w:r w:rsidRPr="009A111D">
              <w:rPr>
                <w:spacing w:val="-2"/>
                <w:sz w:val="26"/>
              </w:rPr>
              <w:t>подъёма</w:t>
            </w:r>
          </w:p>
        </w:tc>
        <w:tc>
          <w:tcPr>
            <w:tcW w:w="2752" w:type="dxa"/>
          </w:tcPr>
          <w:p w:rsidR="00196CCB" w:rsidRDefault="0041029C">
            <w:pPr>
              <w:pStyle w:val="TableParagraph"/>
              <w:ind w:left="107" w:right="103"/>
              <w:rPr>
                <w:sz w:val="26"/>
              </w:rPr>
            </w:pPr>
            <w:r>
              <w:rPr>
                <w:sz w:val="26"/>
              </w:rPr>
              <w:t>Насосная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установка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(1 раб. + 3 рез.)</w:t>
            </w:r>
          </w:p>
        </w:tc>
        <w:tc>
          <w:tcPr>
            <w:tcW w:w="2063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АНПУ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4</w:t>
            </w:r>
          </w:p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АЦМСН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4015-</w:t>
            </w:r>
          </w:p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05 (N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= 4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кВт, </w:t>
            </w:r>
            <w:r>
              <w:rPr>
                <w:spacing w:val="-10"/>
                <w:sz w:val="26"/>
              </w:rPr>
              <w:t>8</w:t>
            </w: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 xml:space="preserve">760 </w:t>
            </w:r>
            <w:r>
              <w:rPr>
                <w:spacing w:val="-2"/>
                <w:sz w:val="26"/>
              </w:rPr>
              <w:t>ч/год)</w:t>
            </w:r>
          </w:p>
        </w:tc>
        <w:tc>
          <w:tcPr>
            <w:tcW w:w="116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475"/>
              <w:rPr>
                <w:sz w:val="26"/>
              </w:rPr>
            </w:pPr>
            <w:r>
              <w:rPr>
                <w:spacing w:val="-2"/>
                <w:sz w:val="26"/>
              </w:rPr>
              <w:t>15,00</w:t>
            </w:r>
          </w:p>
        </w:tc>
        <w:tc>
          <w:tcPr>
            <w:tcW w:w="103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48,00</w:t>
            </w:r>
          </w:p>
        </w:tc>
      </w:tr>
    </w:tbl>
    <w:p w:rsidR="00513ECC" w:rsidRDefault="0041029C" w:rsidP="00513ECC">
      <w:pPr>
        <w:pStyle w:val="a4"/>
        <w:spacing w:before="1"/>
        <w:ind w:left="285" w:right="279"/>
      </w:pPr>
      <w:r>
        <w:t>Выводы:</w:t>
      </w:r>
      <w:r>
        <w:rPr>
          <w:spacing w:val="-17"/>
        </w:rPr>
        <w:t xml:space="preserve"> </w:t>
      </w:r>
      <w:r>
        <w:t>насосное</w:t>
      </w:r>
      <w:r>
        <w:rPr>
          <w:spacing w:val="-16"/>
        </w:rPr>
        <w:t xml:space="preserve"> </w:t>
      </w:r>
      <w:r>
        <w:t>оборудование</w:t>
      </w:r>
      <w:r>
        <w:rPr>
          <w:spacing w:val="-16"/>
        </w:rPr>
        <w:t xml:space="preserve"> </w:t>
      </w:r>
      <w:r>
        <w:t>1-го</w:t>
      </w:r>
      <w:r>
        <w:rPr>
          <w:spacing w:val="-16"/>
        </w:rPr>
        <w:t xml:space="preserve"> </w:t>
      </w:r>
      <w:r>
        <w:t>подъёма</w:t>
      </w:r>
      <w:r>
        <w:rPr>
          <w:spacing w:val="-17"/>
        </w:rPr>
        <w:t xml:space="preserve"> </w:t>
      </w:r>
      <w:r>
        <w:t>находится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рабочем</w:t>
      </w:r>
      <w:r>
        <w:rPr>
          <w:spacing w:val="-16"/>
        </w:rPr>
        <w:t xml:space="preserve"> </w:t>
      </w:r>
      <w:r>
        <w:t xml:space="preserve">состоянии и обеспечивает требуемую подачу. </w:t>
      </w:r>
      <w:bookmarkStart w:id="12" w:name="_bookmark12"/>
      <w:bookmarkEnd w:id="12"/>
    </w:p>
    <w:p w:rsidR="00196CCB" w:rsidRDefault="0041029C" w:rsidP="00513ECC">
      <w:pPr>
        <w:pStyle w:val="a4"/>
        <w:spacing w:before="1"/>
        <w:ind w:left="285" w:right="279"/>
      </w:pPr>
      <w:r>
        <w:t>Описание</w:t>
      </w:r>
      <w:r>
        <w:rPr>
          <w:spacing w:val="-6"/>
        </w:rPr>
        <w:t xml:space="preserve"> </w:t>
      </w:r>
      <w:r>
        <w:t>состояния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функционирования</w:t>
      </w:r>
      <w:r>
        <w:rPr>
          <w:spacing w:val="-5"/>
        </w:rPr>
        <w:t xml:space="preserve"> </w:t>
      </w:r>
      <w:r>
        <w:t>водопроводных</w:t>
      </w:r>
      <w:r>
        <w:rPr>
          <w:spacing w:val="-6"/>
        </w:rPr>
        <w:t xml:space="preserve"> </w:t>
      </w:r>
      <w:r>
        <w:t>сетей</w:t>
      </w:r>
      <w:r>
        <w:rPr>
          <w:spacing w:val="-5"/>
        </w:rPr>
        <w:t xml:space="preserve"> </w:t>
      </w:r>
      <w:r>
        <w:t xml:space="preserve">систем </w:t>
      </w:r>
      <w:r>
        <w:rPr>
          <w:spacing w:val="-2"/>
        </w:rPr>
        <w:t>водоснабжения</w:t>
      </w:r>
    </w:p>
    <w:p w:rsidR="00196CCB" w:rsidRDefault="0041029C">
      <w:pPr>
        <w:pStyle w:val="a4"/>
        <w:ind w:left="285" w:right="280"/>
      </w:pPr>
      <w:r>
        <w:t>Структура схемы сетей водоснабжения сельского поселения представлена магистральным (тупиковым) типом сетей, соответствующим 3-й категории надёжности водоснабжения населённого пункта. Такие сети водоснабжения обеспечивают предоставление потребителю коммунальной услуги по водоснабжению и стабилизируют гидродинамические процессы эксплуатации системы водоснабжения.</w:t>
      </w:r>
    </w:p>
    <w:p w:rsidR="00196CCB" w:rsidRDefault="0041029C">
      <w:pPr>
        <w:pStyle w:val="a4"/>
        <w:spacing w:before="1"/>
        <w:ind w:left="285" w:right="281"/>
      </w:pPr>
      <w:r>
        <w:t>Материал</w:t>
      </w:r>
      <w:r>
        <w:rPr>
          <w:spacing w:val="-6"/>
        </w:rPr>
        <w:t xml:space="preserve"> </w:t>
      </w:r>
      <w:r>
        <w:t>труб</w:t>
      </w:r>
      <w:r>
        <w:rPr>
          <w:spacing w:val="-5"/>
        </w:rPr>
        <w:t xml:space="preserve"> </w:t>
      </w:r>
      <w:r>
        <w:t>хозяйственно-питьевого</w:t>
      </w:r>
      <w:r>
        <w:rPr>
          <w:spacing w:val="-5"/>
        </w:rPr>
        <w:t xml:space="preserve"> </w:t>
      </w:r>
      <w:r>
        <w:t>водоснабжения:</w:t>
      </w:r>
      <w:r>
        <w:rPr>
          <w:spacing w:val="-5"/>
        </w:rPr>
        <w:t xml:space="preserve"> </w:t>
      </w:r>
      <w:r>
        <w:t>полиэтилен</w:t>
      </w:r>
      <w:r>
        <w:rPr>
          <w:spacing w:val="-5"/>
        </w:rPr>
        <w:t xml:space="preserve"> </w:t>
      </w:r>
      <w:r>
        <w:t>ПЭ100</w:t>
      </w:r>
      <w:r>
        <w:rPr>
          <w:spacing w:val="-5"/>
        </w:rPr>
        <w:t xml:space="preserve"> </w:t>
      </w:r>
      <w:r>
        <w:t>и сталь. Прокладка - подземная, средняя глубина заложения - 2,0 м.</w:t>
      </w:r>
    </w:p>
    <w:p w:rsidR="00196CCB" w:rsidRDefault="0041029C">
      <w:pPr>
        <w:pStyle w:val="a4"/>
        <w:ind w:left="285" w:right="280"/>
      </w:pPr>
      <w:r>
        <w:t>Сложившаяся схема централизованного холодного водоснабжения в муниципальном образовании - магистральная, проложена в грунте на глубине 2,0 м при нормативной глубине промерзания грунта 2,63 м.</w:t>
      </w:r>
    </w:p>
    <w:p w:rsidR="00196CCB" w:rsidRDefault="0041029C">
      <w:pPr>
        <w:pStyle w:val="a4"/>
        <w:spacing w:line="298" w:lineRule="exact"/>
        <w:ind w:left="994" w:firstLine="0"/>
      </w:pPr>
      <w:r>
        <w:t>Сортамент</w:t>
      </w:r>
      <w:r>
        <w:rPr>
          <w:spacing w:val="-7"/>
        </w:rPr>
        <w:t xml:space="preserve"> </w:t>
      </w:r>
      <w:r>
        <w:t>сетей</w:t>
      </w:r>
      <w:r>
        <w:rPr>
          <w:spacing w:val="-4"/>
        </w:rPr>
        <w:t xml:space="preserve"> </w:t>
      </w:r>
      <w:r>
        <w:t>водоснабжения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полиэтилен</w:t>
      </w:r>
      <w:r>
        <w:rPr>
          <w:spacing w:val="-4"/>
        </w:rPr>
        <w:t xml:space="preserve"> </w:t>
      </w:r>
      <w:r>
        <w:t>ПЭ100,</w:t>
      </w:r>
      <w:r>
        <w:rPr>
          <w:spacing w:val="-4"/>
        </w:rPr>
        <w:t xml:space="preserve"> </w:t>
      </w:r>
      <w:r>
        <w:rPr>
          <w:spacing w:val="-2"/>
        </w:rPr>
        <w:t>сталь.</w:t>
      </w:r>
    </w:p>
    <w:p w:rsidR="00196CCB" w:rsidRDefault="00196CCB">
      <w:pPr>
        <w:pStyle w:val="a4"/>
        <w:spacing w:line="298" w:lineRule="exact"/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right="280"/>
      </w:pPr>
      <w:r>
        <w:lastRenderedPageBreak/>
        <w:t>Общая протяжённость сетей водоснабжения составляет 4</w:t>
      </w:r>
      <w:r>
        <w:rPr>
          <w:spacing w:val="-1"/>
        </w:rPr>
        <w:t xml:space="preserve"> </w:t>
      </w:r>
      <w:r>
        <w:t xml:space="preserve">690,90 метров в п. </w:t>
      </w:r>
      <w:proofErr w:type="spellStart"/>
      <w:r w:rsidRPr="009A111D">
        <w:t>Крутогоровский</w:t>
      </w:r>
      <w:proofErr w:type="spellEnd"/>
      <w:r w:rsidR="002304AB" w:rsidRPr="009A111D">
        <w:t>(по данным тех. Паспорта БТИ</w:t>
      </w:r>
      <w:r w:rsidR="002304AB">
        <w:t>)</w:t>
      </w:r>
      <w:r>
        <w:t xml:space="preserve">, диаметр - </w:t>
      </w:r>
      <w:proofErr w:type="spellStart"/>
      <w:r>
        <w:t>Дн</w:t>
      </w:r>
      <w:proofErr w:type="spellEnd"/>
      <w:r>
        <w:t xml:space="preserve"> 150,57 мм, год ввода в эксплуатацию - 2004, износ - 39 %.</w:t>
      </w:r>
    </w:p>
    <w:p w:rsidR="00196CCB" w:rsidRDefault="0041029C">
      <w:pPr>
        <w:pStyle w:val="a4"/>
        <w:ind w:left="285" w:right="280"/>
      </w:pPr>
      <w:r>
        <w:t>Характеристика</w:t>
      </w:r>
      <w:r>
        <w:rPr>
          <w:spacing w:val="-17"/>
        </w:rPr>
        <w:t xml:space="preserve"> </w:t>
      </w:r>
      <w:r>
        <w:t>водопроводных</w:t>
      </w:r>
      <w:r>
        <w:rPr>
          <w:spacing w:val="-16"/>
        </w:rPr>
        <w:t xml:space="preserve"> </w:t>
      </w:r>
      <w:r>
        <w:t>сетей</w:t>
      </w:r>
      <w:r>
        <w:rPr>
          <w:spacing w:val="-16"/>
        </w:rPr>
        <w:t xml:space="preserve"> </w:t>
      </w:r>
      <w:r>
        <w:t>водоснабжения</w:t>
      </w:r>
      <w:r>
        <w:rPr>
          <w:spacing w:val="-16"/>
        </w:rPr>
        <w:t xml:space="preserve"> </w:t>
      </w:r>
      <w:r>
        <w:t>представлена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 xml:space="preserve">таблице </w:t>
      </w:r>
      <w:r>
        <w:rPr>
          <w:spacing w:val="-2"/>
        </w:rPr>
        <w:t>1.4.4.1.</w:t>
      </w:r>
    </w:p>
    <w:p w:rsidR="00196CCB" w:rsidRDefault="0041029C">
      <w:pPr>
        <w:pStyle w:val="a4"/>
        <w:ind w:left="994" w:firstLine="0"/>
        <w:jc w:val="left"/>
      </w:pPr>
      <w:r>
        <w:t>Таблица</w:t>
      </w:r>
      <w:r>
        <w:rPr>
          <w:spacing w:val="-8"/>
        </w:rPr>
        <w:t xml:space="preserve"> </w:t>
      </w:r>
      <w:r>
        <w:t>1.4.4.1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Характеристика</w:t>
      </w:r>
      <w:r>
        <w:rPr>
          <w:spacing w:val="-6"/>
        </w:rPr>
        <w:t xml:space="preserve"> </w:t>
      </w:r>
      <w:r>
        <w:t>водопроводных</w:t>
      </w:r>
      <w:r>
        <w:rPr>
          <w:spacing w:val="-4"/>
        </w:rPr>
        <w:t xml:space="preserve"> </w:t>
      </w:r>
      <w:r>
        <w:t>сетей</w:t>
      </w:r>
      <w:r>
        <w:rPr>
          <w:spacing w:val="-4"/>
        </w:rPr>
        <w:t xml:space="preserve"> </w:t>
      </w:r>
      <w:r>
        <w:rPr>
          <w:spacing w:val="-2"/>
        </w:rPr>
        <w:t>водоснабжения</w:t>
      </w:r>
    </w:p>
    <w:tbl>
      <w:tblPr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9"/>
        <w:gridCol w:w="2101"/>
        <w:gridCol w:w="1765"/>
        <w:gridCol w:w="1624"/>
        <w:gridCol w:w="1621"/>
      </w:tblGrid>
      <w:tr w:rsidR="00196CCB">
        <w:trPr>
          <w:trHeight w:val="597"/>
        </w:trPr>
        <w:tc>
          <w:tcPr>
            <w:tcW w:w="2249" w:type="dxa"/>
          </w:tcPr>
          <w:p w:rsidR="00196CCB" w:rsidRDefault="0041029C">
            <w:pPr>
              <w:pStyle w:val="TableParagraph"/>
              <w:spacing w:line="298" w:lineRule="exact"/>
              <w:ind w:left="946" w:right="169" w:hanging="768"/>
              <w:rPr>
                <w:b/>
                <w:sz w:val="26"/>
              </w:rPr>
            </w:pPr>
            <w:r>
              <w:rPr>
                <w:b/>
                <w:sz w:val="26"/>
              </w:rPr>
              <w:t>Диаметр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трубы, </w:t>
            </w:r>
            <w:r>
              <w:rPr>
                <w:b/>
                <w:spacing w:val="-6"/>
                <w:sz w:val="26"/>
              </w:rPr>
              <w:t>мм</w:t>
            </w:r>
          </w:p>
        </w:tc>
        <w:tc>
          <w:tcPr>
            <w:tcW w:w="2101" w:type="dxa"/>
          </w:tcPr>
          <w:p w:rsidR="00196CCB" w:rsidRDefault="0041029C">
            <w:pPr>
              <w:pStyle w:val="TableParagraph"/>
              <w:spacing w:line="298" w:lineRule="exact"/>
              <w:ind w:left="466" w:right="250" w:hanging="207"/>
              <w:rPr>
                <w:b/>
                <w:sz w:val="26"/>
              </w:rPr>
            </w:pPr>
            <w:r>
              <w:rPr>
                <w:b/>
                <w:sz w:val="26"/>
              </w:rPr>
              <w:t>Глубина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про</w:t>
            </w:r>
            <w:r>
              <w:rPr>
                <w:b/>
                <w:sz w:val="26"/>
              </w:rPr>
              <w:softHyphen/>
              <w:t>кладки, м</w:t>
            </w:r>
          </w:p>
        </w:tc>
        <w:tc>
          <w:tcPr>
            <w:tcW w:w="1765" w:type="dxa"/>
          </w:tcPr>
          <w:p w:rsidR="00196CCB" w:rsidRDefault="0041029C">
            <w:pPr>
              <w:pStyle w:val="TableParagraph"/>
              <w:spacing w:line="298" w:lineRule="exact"/>
              <w:ind w:left="396" w:right="229" w:hanging="159"/>
              <w:rPr>
                <w:b/>
                <w:sz w:val="26"/>
              </w:rPr>
            </w:pPr>
            <w:r>
              <w:rPr>
                <w:b/>
                <w:sz w:val="26"/>
              </w:rPr>
              <w:t>Протяжен</w:t>
            </w:r>
            <w:r>
              <w:rPr>
                <w:b/>
                <w:sz w:val="26"/>
              </w:rPr>
              <w:softHyphen/>
              <w:t>ность, м</w:t>
            </w:r>
          </w:p>
        </w:tc>
        <w:tc>
          <w:tcPr>
            <w:tcW w:w="1624" w:type="dxa"/>
          </w:tcPr>
          <w:p w:rsidR="00196CCB" w:rsidRDefault="0041029C">
            <w:pPr>
              <w:pStyle w:val="TableParagraph"/>
              <w:spacing w:line="298" w:lineRule="exact"/>
              <w:ind w:left="168" w:firstLine="133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Условия прокладки</w:t>
            </w:r>
          </w:p>
        </w:tc>
        <w:tc>
          <w:tcPr>
            <w:tcW w:w="1621" w:type="dxa"/>
          </w:tcPr>
          <w:p w:rsidR="00196CCB" w:rsidRDefault="0041029C">
            <w:pPr>
              <w:pStyle w:val="TableParagraph"/>
              <w:spacing w:line="298" w:lineRule="exact"/>
              <w:ind w:left="163" w:right="161" w:firstLine="20"/>
              <w:rPr>
                <w:b/>
                <w:sz w:val="26"/>
              </w:rPr>
            </w:pPr>
            <w:r>
              <w:rPr>
                <w:b/>
                <w:sz w:val="26"/>
              </w:rPr>
              <w:t>Износ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рас</w:t>
            </w:r>
            <w:r>
              <w:rPr>
                <w:b/>
                <w:sz w:val="26"/>
              </w:rPr>
              <w:softHyphen/>
              <w:t>четный,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%</w:t>
            </w:r>
          </w:p>
        </w:tc>
      </w:tr>
      <w:tr w:rsidR="00196CCB">
        <w:trPr>
          <w:trHeight w:val="897"/>
        </w:trPr>
        <w:tc>
          <w:tcPr>
            <w:tcW w:w="2249" w:type="dxa"/>
          </w:tcPr>
          <w:p w:rsidR="00196CCB" w:rsidRDefault="0041029C">
            <w:pPr>
              <w:pStyle w:val="TableParagraph"/>
              <w:spacing w:line="300" w:lineRule="atLeast"/>
              <w:ind w:left="107" w:right="370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данным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тех</w:t>
            </w:r>
            <w:r>
              <w:rPr>
                <w:sz w:val="26"/>
              </w:rPr>
              <w:softHyphen/>
              <w:t>паспорта БТИ: 150 (сталь)</w:t>
            </w:r>
          </w:p>
        </w:tc>
        <w:tc>
          <w:tcPr>
            <w:tcW w:w="2101" w:type="dxa"/>
          </w:tcPr>
          <w:p w:rsidR="00196CCB" w:rsidRDefault="0041029C">
            <w:pPr>
              <w:pStyle w:val="TableParagraph"/>
              <w:ind w:right="97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2,0</w:t>
            </w:r>
          </w:p>
        </w:tc>
        <w:tc>
          <w:tcPr>
            <w:tcW w:w="1765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z w:val="26"/>
              </w:rPr>
              <w:t xml:space="preserve">3 </w:t>
            </w:r>
            <w:r>
              <w:rPr>
                <w:spacing w:val="-2"/>
                <w:sz w:val="26"/>
              </w:rPr>
              <w:t>034,98</w:t>
            </w:r>
          </w:p>
        </w:tc>
        <w:tc>
          <w:tcPr>
            <w:tcW w:w="1624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Подземная, сухой</w:t>
            </w:r>
          </w:p>
        </w:tc>
        <w:tc>
          <w:tcPr>
            <w:tcW w:w="1621" w:type="dxa"/>
          </w:tcPr>
          <w:p w:rsidR="00196CCB" w:rsidRDefault="0041029C">
            <w:pPr>
              <w:pStyle w:val="TableParagraph"/>
              <w:ind w:right="100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50,00</w:t>
            </w:r>
          </w:p>
        </w:tc>
      </w:tr>
      <w:tr w:rsidR="00196CCB">
        <w:trPr>
          <w:trHeight w:val="894"/>
        </w:trPr>
        <w:tc>
          <w:tcPr>
            <w:tcW w:w="2249" w:type="dxa"/>
          </w:tcPr>
          <w:p w:rsidR="00196CCB" w:rsidRDefault="0041029C">
            <w:pPr>
              <w:pStyle w:val="TableParagraph"/>
              <w:ind w:left="107" w:right="173"/>
              <w:rPr>
                <w:sz w:val="26"/>
              </w:rPr>
            </w:pPr>
            <w:r>
              <w:rPr>
                <w:sz w:val="26"/>
              </w:rPr>
              <w:t>По данным тех</w:t>
            </w:r>
            <w:r>
              <w:rPr>
                <w:sz w:val="26"/>
              </w:rPr>
              <w:softHyphen/>
              <w:t>паспорта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БТИ: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57</w:t>
            </w:r>
          </w:p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(сталь)</w:t>
            </w:r>
          </w:p>
        </w:tc>
        <w:tc>
          <w:tcPr>
            <w:tcW w:w="2101" w:type="dxa"/>
          </w:tcPr>
          <w:p w:rsidR="00196CCB" w:rsidRDefault="0041029C">
            <w:pPr>
              <w:pStyle w:val="TableParagraph"/>
              <w:spacing w:line="296" w:lineRule="exact"/>
              <w:ind w:right="97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2,0</w:t>
            </w:r>
          </w:p>
        </w:tc>
        <w:tc>
          <w:tcPr>
            <w:tcW w:w="1765" w:type="dxa"/>
          </w:tcPr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z w:val="26"/>
              </w:rPr>
              <w:t xml:space="preserve">1 </w:t>
            </w:r>
            <w:r>
              <w:rPr>
                <w:spacing w:val="-2"/>
                <w:sz w:val="26"/>
              </w:rPr>
              <w:t>655,92</w:t>
            </w:r>
          </w:p>
        </w:tc>
        <w:tc>
          <w:tcPr>
            <w:tcW w:w="1624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Подземная, сухой</w:t>
            </w:r>
          </w:p>
        </w:tc>
        <w:tc>
          <w:tcPr>
            <w:tcW w:w="1621" w:type="dxa"/>
          </w:tcPr>
          <w:p w:rsidR="00196CCB" w:rsidRDefault="0041029C">
            <w:pPr>
              <w:pStyle w:val="TableParagraph"/>
              <w:spacing w:line="296" w:lineRule="exact"/>
              <w:ind w:right="100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50,00</w:t>
            </w:r>
          </w:p>
        </w:tc>
      </w:tr>
    </w:tbl>
    <w:p w:rsidR="00196CCB" w:rsidRDefault="0041029C">
      <w:pPr>
        <w:pStyle w:val="a4"/>
        <w:ind w:left="285" w:right="281"/>
      </w:pPr>
      <w:r>
        <w:t>Для</w:t>
      </w:r>
      <w:r>
        <w:rPr>
          <w:spacing w:val="-15"/>
        </w:rPr>
        <w:t xml:space="preserve"> </w:t>
      </w:r>
      <w:r>
        <w:t>профилактики</w:t>
      </w:r>
      <w:r>
        <w:rPr>
          <w:spacing w:val="-15"/>
        </w:rPr>
        <w:t xml:space="preserve"> </w:t>
      </w:r>
      <w:r>
        <w:t>возникновения</w:t>
      </w:r>
      <w:r>
        <w:rPr>
          <w:spacing w:val="-14"/>
        </w:rPr>
        <w:t xml:space="preserve"> </w:t>
      </w:r>
      <w:r>
        <w:t>аварий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утечек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сетях</w:t>
      </w:r>
      <w:r>
        <w:rPr>
          <w:spacing w:val="-14"/>
        </w:rPr>
        <w:t xml:space="preserve"> </w:t>
      </w:r>
      <w:r>
        <w:t>водопровода</w:t>
      </w:r>
      <w:r>
        <w:rPr>
          <w:spacing w:val="-15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 xml:space="preserve">для уменьшения объемов потерь проводится своевременная замена запорно-регулирующей арматуры и водопроводных сетей с истекшим эксплуатационным </w:t>
      </w:r>
      <w:r>
        <w:rPr>
          <w:spacing w:val="-2"/>
        </w:rPr>
        <w:t>ресурсом.</w:t>
      </w:r>
    </w:p>
    <w:p w:rsidR="00196CCB" w:rsidRDefault="0041029C">
      <w:pPr>
        <w:pStyle w:val="a4"/>
        <w:ind w:left="285" w:right="282"/>
      </w:pPr>
      <w:r>
        <w:t>Запорно-регулирующая арматура необходима для локализации аварийных участков</w:t>
      </w:r>
      <w:r>
        <w:rPr>
          <w:spacing w:val="-4"/>
        </w:rPr>
        <w:t xml:space="preserve"> </w:t>
      </w:r>
      <w:r>
        <w:t>водопровода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отключения</w:t>
      </w:r>
      <w:r>
        <w:rPr>
          <w:spacing w:val="-4"/>
        </w:rPr>
        <w:t xml:space="preserve"> </w:t>
      </w:r>
      <w:r>
        <w:t>наименьшего</w:t>
      </w:r>
      <w:r>
        <w:rPr>
          <w:spacing w:val="-3"/>
        </w:rPr>
        <w:t xml:space="preserve"> </w:t>
      </w:r>
      <w:r>
        <w:t>числа</w:t>
      </w:r>
      <w:r>
        <w:rPr>
          <w:spacing w:val="-4"/>
        </w:rPr>
        <w:t xml:space="preserve"> </w:t>
      </w:r>
      <w:r>
        <w:t>жителей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производстве аварийно-восстановительных работ.</w:t>
      </w:r>
    </w:p>
    <w:p w:rsidR="00196CCB" w:rsidRDefault="0041029C">
      <w:pPr>
        <w:pStyle w:val="a5"/>
        <w:numPr>
          <w:ilvl w:val="2"/>
          <w:numId w:val="8"/>
        </w:numPr>
        <w:tabs>
          <w:tab w:val="left" w:pos="1631"/>
        </w:tabs>
        <w:ind w:right="280" w:firstLine="709"/>
        <w:rPr>
          <w:sz w:val="26"/>
        </w:rPr>
      </w:pPr>
      <w:bookmarkStart w:id="13" w:name="_bookmark13"/>
      <w:bookmarkEnd w:id="13"/>
      <w:r>
        <w:rPr>
          <w:sz w:val="26"/>
        </w:rPr>
        <w:t>Описание</w:t>
      </w:r>
      <w:r>
        <w:rPr>
          <w:spacing w:val="-15"/>
          <w:sz w:val="26"/>
        </w:rPr>
        <w:t xml:space="preserve"> </w:t>
      </w:r>
      <w:r>
        <w:rPr>
          <w:sz w:val="26"/>
        </w:rPr>
        <w:t>существующих</w:t>
      </w:r>
      <w:r>
        <w:rPr>
          <w:spacing w:val="-14"/>
          <w:sz w:val="26"/>
        </w:rPr>
        <w:t xml:space="preserve"> </w:t>
      </w:r>
      <w:r>
        <w:rPr>
          <w:sz w:val="26"/>
        </w:rPr>
        <w:t>технических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4"/>
          <w:sz w:val="26"/>
        </w:rPr>
        <w:t xml:space="preserve"> </w:t>
      </w:r>
      <w:r>
        <w:rPr>
          <w:sz w:val="26"/>
        </w:rPr>
        <w:t>технологических</w:t>
      </w:r>
      <w:r>
        <w:rPr>
          <w:spacing w:val="-14"/>
          <w:sz w:val="26"/>
        </w:rPr>
        <w:t xml:space="preserve"> </w:t>
      </w:r>
      <w:r>
        <w:rPr>
          <w:sz w:val="26"/>
        </w:rPr>
        <w:t>проблем,</w:t>
      </w:r>
      <w:r>
        <w:rPr>
          <w:spacing w:val="-16"/>
          <w:sz w:val="26"/>
        </w:rPr>
        <w:t xml:space="preserve"> </w:t>
      </w:r>
      <w:r>
        <w:rPr>
          <w:sz w:val="26"/>
        </w:rPr>
        <w:t>воз</w:t>
      </w:r>
      <w:r>
        <w:rPr>
          <w:sz w:val="26"/>
        </w:rPr>
        <w:softHyphen/>
        <w:t>никающих при водоснабжении сельского поселения, анализ исполнения предписа</w:t>
      </w:r>
      <w:r>
        <w:rPr>
          <w:sz w:val="26"/>
        </w:rPr>
        <w:softHyphen/>
        <w:t>ний</w:t>
      </w:r>
      <w:r>
        <w:rPr>
          <w:spacing w:val="-1"/>
          <w:sz w:val="26"/>
        </w:rPr>
        <w:t xml:space="preserve"> </w:t>
      </w:r>
      <w:r>
        <w:rPr>
          <w:sz w:val="26"/>
        </w:rPr>
        <w:t>органов, осуществляющих</w:t>
      </w:r>
      <w:r>
        <w:rPr>
          <w:spacing w:val="-2"/>
          <w:sz w:val="26"/>
        </w:rPr>
        <w:t xml:space="preserve"> </w:t>
      </w:r>
      <w:r>
        <w:rPr>
          <w:sz w:val="26"/>
        </w:rPr>
        <w:t>государственный</w:t>
      </w:r>
      <w:r>
        <w:rPr>
          <w:spacing w:val="-1"/>
          <w:sz w:val="26"/>
        </w:rPr>
        <w:t xml:space="preserve"> </w:t>
      </w:r>
      <w:r>
        <w:rPr>
          <w:sz w:val="26"/>
        </w:rPr>
        <w:t>надзор, муниципальный контроль, об устранении нарушений, влияющих на качество и безопасность воды</w:t>
      </w:r>
    </w:p>
    <w:p w:rsidR="00196CCB" w:rsidRDefault="0041029C">
      <w:pPr>
        <w:pStyle w:val="a4"/>
        <w:ind w:left="285" w:right="281" w:firstLine="850"/>
      </w:pPr>
      <w:r>
        <w:t>Технические</w:t>
      </w:r>
      <w:r>
        <w:rPr>
          <w:spacing w:val="-14"/>
        </w:rPr>
        <w:t xml:space="preserve"> </w:t>
      </w:r>
      <w:r>
        <w:t>проблемы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системах</w:t>
      </w:r>
      <w:r>
        <w:rPr>
          <w:spacing w:val="-14"/>
        </w:rPr>
        <w:t xml:space="preserve"> </w:t>
      </w:r>
      <w:r>
        <w:t>водоснабжения</w:t>
      </w:r>
      <w:r>
        <w:rPr>
          <w:spacing w:val="-14"/>
        </w:rPr>
        <w:t xml:space="preserve"> </w:t>
      </w:r>
      <w:r>
        <w:t>связаны</w:t>
      </w:r>
      <w:r>
        <w:rPr>
          <w:spacing w:val="-14"/>
        </w:rPr>
        <w:t xml:space="preserve"> </w:t>
      </w:r>
      <w:r>
        <w:t>непосредственно с физическим состоянием инфраструктуры:</w:t>
      </w:r>
    </w:p>
    <w:p w:rsidR="00196CCB" w:rsidRDefault="0041029C">
      <w:pPr>
        <w:pStyle w:val="a5"/>
        <w:numPr>
          <w:ilvl w:val="3"/>
          <w:numId w:val="8"/>
        </w:numPr>
        <w:tabs>
          <w:tab w:val="left" w:pos="1714"/>
        </w:tabs>
        <w:spacing w:before="1"/>
        <w:ind w:right="280"/>
        <w:rPr>
          <w:sz w:val="26"/>
        </w:rPr>
      </w:pPr>
      <w:r>
        <w:rPr>
          <w:sz w:val="26"/>
        </w:rPr>
        <w:t>износ</w:t>
      </w:r>
      <w:r>
        <w:rPr>
          <w:spacing w:val="-6"/>
          <w:sz w:val="26"/>
        </w:rPr>
        <w:t xml:space="preserve"> </w:t>
      </w:r>
      <w:r>
        <w:rPr>
          <w:sz w:val="26"/>
        </w:rPr>
        <w:t>сетей</w:t>
      </w:r>
      <w:r>
        <w:rPr>
          <w:spacing w:val="-7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6"/>
          <w:sz w:val="26"/>
        </w:rPr>
        <w:t xml:space="preserve"> </w:t>
      </w:r>
      <w:r>
        <w:rPr>
          <w:sz w:val="26"/>
        </w:rPr>
        <w:t>-</w:t>
      </w:r>
      <w:r>
        <w:rPr>
          <w:spacing w:val="-6"/>
          <w:sz w:val="26"/>
        </w:rPr>
        <w:t xml:space="preserve"> </w:t>
      </w:r>
      <w:r>
        <w:rPr>
          <w:sz w:val="26"/>
        </w:rPr>
        <w:t>39</w:t>
      </w:r>
      <w:r>
        <w:rPr>
          <w:spacing w:val="-6"/>
          <w:sz w:val="26"/>
        </w:rPr>
        <w:t xml:space="preserve"> </w:t>
      </w:r>
      <w:r>
        <w:rPr>
          <w:sz w:val="26"/>
        </w:rPr>
        <w:t>%</w:t>
      </w:r>
      <w:r>
        <w:rPr>
          <w:spacing w:val="-6"/>
          <w:sz w:val="26"/>
        </w:rPr>
        <w:t xml:space="preserve"> </w:t>
      </w:r>
      <w:r>
        <w:rPr>
          <w:sz w:val="26"/>
        </w:rPr>
        <w:t>(по</w:t>
      </w:r>
      <w:r>
        <w:rPr>
          <w:spacing w:val="-6"/>
          <w:sz w:val="26"/>
        </w:rPr>
        <w:t xml:space="preserve"> </w:t>
      </w:r>
      <w:r>
        <w:rPr>
          <w:sz w:val="26"/>
        </w:rPr>
        <w:t>данным</w:t>
      </w:r>
      <w:r>
        <w:rPr>
          <w:spacing w:val="-6"/>
          <w:sz w:val="26"/>
        </w:rPr>
        <w:t xml:space="preserve"> </w:t>
      </w:r>
      <w:r>
        <w:rPr>
          <w:sz w:val="26"/>
        </w:rPr>
        <w:t>технического</w:t>
      </w:r>
      <w:r>
        <w:rPr>
          <w:spacing w:val="-5"/>
          <w:sz w:val="26"/>
        </w:rPr>
        <w:t xml:space="preserve"> </w:t>
      </w:r>
      <w:r>
        <w:rPr>
          <w:sz w:val="26"/>
        </w:rPr>
        <w:t>паспорта</w:t>
      </w:r>
      <w:r>
        <w:rPr>
          <w:spacing w:val="-6"/>
          <w:sz w:val="26"/>
        </w:rPr>
        <w:t xml:space="preserve"> </w:t>
      </w:r>
      <w:r>
        <w:rPr>
          <w:sz w:val="26"/>
        </w:rPr>
        <w:t>- 50 %), год ввода в эксплуатацию - 2004;</w:t>
      </w:r>
    </w:p>
    <w:p w:rsidR="00196CCB" w:rsidRDefault="0041029C">
      <w:pPr>
        <w:pStyle w:val="a5"/>
        <w:numPr>
          <w:ilvl w:val="3"/>
          <w:numId w:val="8"/>
        </w:numPr>
        <w:tabs>
          <w:tab w:val="left" w:pos="1714"/>
        </w:tabs>
        <w:ind w:right="281"/>
        <w:rPr>
          <w:sz w:val="26"/>
        </w:rPr>
      </w:pPr>
      <w:r>
        <w:rPr>
          <w:sz w:val="26"/>
        </w:rPr>
        <w:t xml:space="preserve">глубина заложения водопроводных сетей (2,0 м) меньше нормативной глубины промерзания грунта (2,63 м), что вызывает необходимость постоянного дренирования воды на рельеф для предотвращения замерзания водопровода и является одной из причин высокого уровня </w:t>
      </w:r>
      <w:r>
        <w:rPr>
          <w:spacing w:val="-2"/>
          <w:sz w:val="26"/>
        </w:rPr>
        <w:t>потерь;</w:t>
      </w:r>
    </w:p>
    <w:p w:rsidR="002D25C2" w:rsidRDefault="0041029C" w:rsidP="002D25C2">
      <w:pPr>
        <w:pStyle w:val="a4"/>
        <w:ind w:left="285" w:right="280"/>
      </w:pPr>
      <w:r>
        <w:t>Предписания органов, осуществляющих государственный надзор и муници</w:t>
      </w:r>
      <w:r>
        <w:softHyphen/>
        <w:t>пальный</w:t>
      </w:r>
      <w:r>
        <w:rPr>
          <w:spacing w:val="-17"/>
        </w:rPr>
        <w:t xml:space="preserve"> </w:t>
      </w:r>
      <w:r>
        <w:t>контроль,</w:t>
      </w:r>
      <w:r>
        <w:rPr>
          <w:spacing w:val="-16"/>
        </w:rPr>
        <w:t xml:space="preserve"> </w:t>
      </w:r>
      <w:r>
        <w:t>об</w:t>
      </w:r>
      <w:r>
        <w:rPr>
          <w:spacing w:val="-16"/>
        </w:rPr>
        <w:t xml:space="preserve"> </w:t>
      </w:r>
      <w:r>
        <w:t>устранении</w:t>
      </w:r>
      <w:r>
        <w:rPr>
          <w:spacing w:val="-16"/>
        </w:rPr>
        <w:t xml:space="preserve"> </w:t>
      </w:r>
      <w:r>
        <w:t>нарушений,</w:t>
      </w:r>
      <w:r>
        <w:rPr>
          <w:spacing w:val="-17"/>
        </w:rPr>
        <w:t xml:space="preserve"> </w:t>
      </w:r>
      <w:r>
        <w:t>влияющих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качество</w:t>
      </w:r>
      <w:r>
        <w:rPr>
          <w:spacing w:val="-16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безопасность воды, отсутствуют.</w:t>
      </w:r>
    </w:p>
    <w:p w:rsidR="00196CCB" w:rsidRDefault="0041029C">
      <w:pPr>
        <w:pStyle w:val="a5"/>
        <w:numPr>
          <w:ilvl w:val="2"/>
          <w:numId w:val="8"/>
        </w:numPr>
        <w:tabs>
          <w:tab w:val="left" w:pos="1698"/>
        </w:tabs>
        <w:spacing w:before="79"/>
        <w:ind w:right="281" w:firstLine="709"/>
        <w:rPr>
          <w:sz w:val="26"/>
        </w:rPr>
      </w:pPr>
      <w:bookmarkStart w:id="14" w:name="_bookmark14"/>
      <w:bookmarkEnd w:id="14"/>
      <w:r>
        <w:rPr>
          <w:sz w:val="26"/>
        </w:rPr>
        <w:t>Описание централизованной системы горячего водоснабжения с ис</w:t>
      </w:r>
      <w:r>
        <w:rPr>
          <w:sz w:val="26"/>
        </w:rPr>
        <w:softHyphen/>
        <w:t>пользованием закрытых систем горячего водоснабжения</w:t>
      </w:r>
    </w:p>
    <w:p w:rsidR="00196CCB" w:rsidRDefault="0041029C">
      <w:pPr>
        <w:pStyle w:val="a4"/>
        <w:ind w:left="285" w:right="280"/>
      </w:pPr>
      <w:r>
        <w:t>В сельском поселении отсутствует закрытая система централизованного горячего водоснабжения.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495"/>
        </w:tabs>
        <w:ind w:right="283" w:firstLine="709"/>
        <w:rPr>
          <w:sz w:val="26"/>
        </w:rPr>
      </w:pPr>
      <w:bookmarkStart w:id="15" w:name="_bookmark15"/>
      <w:bookmarkEnd w:id="15"/>
      <w:r>
        <w:rPr>
          <w:sz w:val="26"/>
        </w:rPr>
        <w:t>Описание существующих технических и технологических решений по предотвращению замерзания воды</w:t>
      </w:r>
    </w:p>
    <w:p w:rsidR="00196CCB" w:rsidRDefault="0041029C">
      <w:pPr>
        <w:pStyle w:val="a4"/>
        <w:spacing w:before="1"/>
        <w:ind w:left="285" w:right="283"/>
      </w:pPr>
      <w:r>
        <w:t>Территория строительства относится к I климатическому району в соответствии с рисунком 1.5.1. Климат морской, холодный. Территория поселения расположена в Западно-Камчатской низменности на побережье Охотского моря.</w:t>
      </w:r>
    </w:p>
    <w:p w:rsidR="00196CCB" w:rsidRDefault="0041029C">
      <w:pPr>
        <w:pStyle w:val="a4"/>
        <w:ind w:left="285" w:right="281"/>
      </w:pPr>
      <w:r>
        <w:t>Температура наиболее холодной пятидневки обеспеченностью 0,92 составляет минус 30 °С, средняя максимальная температура наиболее жаркого месяца - плюс 16,3 °С. Нормативная глубина промерзания грунта - 2,63 м. Зима продолжительная</w:t>
      </w:r>
      <w:r>
        <w:rPr>
          <w:spacing w:val="10"/>
        </w:rPr>
        <w:t xml:space="preserve"> </w:t>
      </w:r>
      <w:r>
        <w:t>-</w:t>
      </w:r>
      <w:r>
        <w:rPr>
          <w:spacing w:val="9"/>
        </w:rPr>
        <w:t xml:space="preserve"> </w:t>
      </w:r>
      <w:r>
        <w:t>от</w:t>
      </w:r>
      <w:r>
        <w:rPr>
          <w:spacing w:val="10"/>
        </w:rPr>
        <w:t xml:space="preserve"> </w:t>
      </w:r>
      <w:r>
        <w:t>4,5</w:t>
      </w:r>
      <w:r>
        <w:rPr>
          <w:spacing w:val="10"/>
        </w:rPr>
        <w:t xml:space="preserve"> </w:t>
      </w:r>
      <w:r>
        <w:t>до</w:t>
      </w:r>
      <w:r>
        <w:rPr>
          <w:spacing w:val="9"/>
        </w:rPr>
        <w:t xml:space="preserve"> </w:t>
      </w:r>
      <w:r>
        <w:t>6,5</w:t>
      </w:r>
      <w:r>
        <w:rPr>
          <w:spacing w:val="10"/>
        </w:rPr>
        <w:t xml:space="preserve"> </w:t>
      </w:r>
      <w:r>
        <w:t>месяцев,</w:t>
      </w:r>
      <w:r>
        <w:rPr>
          <w:spacing w:val="9"/>
        </w:rPr>
        <w:t xml:space="preserve"> </w:t>
      </w:r>
      <w:r>
        <w:t>со</w:t>
      </w:r>
      <w:r>
        <w:rPr>
          <w:spacing w:val="13"/>
        </w:rPr>
        <w:t xml:space="preserve"> </w:t>
      </w:r>
      <w:r>
        <w:t>средней</w:t>
      </w:r>
      <w:r>
        <w:rPr>
          <w:spacing w:val="10"/>
        </w:rPr>
        <w:t xml:space="preserve"> </w:t>
      </w:r>
      <w:r>
        <w:t>температурой</w:t>
      </w:r>
      <w:r>
        <w:rPr>
          <w:spacing w:val="9"/>
        </w:rPr>
        <w:t xml:space="preserve"> </w:t>
      </w:r>
      <w:r>
        <w:t>около</w:t>
      </w:r>
      <w:r>
        <w:rPr>
          <w:spacing w:val="8"/>
        </w:rPr>
        <w:t xml:space="preserve"> </w:t>
      </w:r>
      <w:r>
        <w:t>минус</w:t>
      </w:r>
      <w:r>
        <w:rPr>
          <w:spacing w:val="10"/>
        </w:rPr>
        <w:t xml:space="preserve"> </w:t>
      </w:r>
      <w:r>
        <w:rPr>
          <w:spacing w:val="-5"/>
        </w:rPr>
        <w:t>10</w:t>
      </w:r>
    </w:p>
    <w:p w:rsidR="00196CCB" w:rsidRDefault="0041029C">
      <w:pPr>
        <w:pStyle w:val="a4"/>
        <w:ind w:left="285" w:firstLine="0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1089660</wp:posOffset>
                </wp:positionH>
                <wp:positionV relativeFrom="paragraph">
                  <wp:posOffset>198755</wp:posOffset>
                </wp:positionV>
                <wp:extent cx="5944870" cy="332486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870" cy="3324860"/>
                          <a:chOff x="0" y="0"/>
                          <a:chExt cx="5944870" cy="332486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5925820" cy="33058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762" y="4762"/>
                            <a:ext cx="5935345" cy="3315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5345" h="3315335">
                                <a:moveTo>
                                  <a:pt x="0" y="3315335"/>
                                </a:moveTo>
                                <a:lnTo>
                                  <a:pt x="5935345" y="3315335"/>
                                </a:lnTo>
                                <a:lnTo>
                                  <a:pt x="59353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1533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9428B9" id="Group 2" o:spid="_x0000_s1026" style="position:absolute;margin-left:85.8pt;margin-top:15.65pt;width:468.1pt;height:261.8pt;z-index:-251660288;mso-wrap-distance-left:0;mso-wrap-distance-right:0;mso-position-horizontal-relative:page" coordsize="59448,332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95;top:94;width:59258;height:33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">
                  <v:imagedata r:id="rId13" o:title=""/>
                </v:shape>
                <v:shape id="Graphic 4" o:spid="_x0000_s1028" style="position:absolute;left:47;top:47;width:59354;height:33153;visibility:visible;mso-wrap-style:square;v-text-anchor:top" coordsize="5935345,3315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" path="m,3315335r5935345,l5935345,,,,,3315335xe" filled="f">
                  <v:path arrowok="t"/>
                </v:shape>
                <w10:wrap type="topAndBottom" anchorx="page"/>
              </v:group>
            </w:pict>
          </mc:Fallback>
        </mc:AlternateContent>
      </w:r>
      <w:r>
        <w:t>°С,</w:t>
      </w:r>
      <w:r>
        <w:rPr>
          <w:spacing w:val="-2"/>
        </w:rPr>
        <w:t xml:space="preserve"> </w:t>
      </w:r>
      <w:r>
        <w:t>характерны</w:t>
      </w:r>
      <w:r>
        <w:rPr>
          <w:spacing w:val="-1"/>
        </w:rPr>
        <w:t xml:space="preserve"> </w:t>
      </w:r>
      <w:r>
        <w:rPr>
          <w:spacing w:val="-2"/>
        </w:rPr>
        <w:t>метели.</w:t>
      </w:r>
    </w:p>
    <w:p w:rsidR="00196CCB" w:rsidRDefault="0041029C">
      <w:pPr>
        <w:pStyle w:val="a4"/>
        <w:spacing w:before="74"/>
        <w:ind w:left="994" w:firstLine="0"/>
      </w:pPr>
      <w:r>
        <w:t>Рисунок</w:t>
      </w:r>
      <w:r>
        <w:rPr>
          <w:spacing w:val="-6"/>
        </w:rPr>
        <w:t xml:space="preserve"> </w:t>
      </w:r>
      <w:r>
        <w:t>1.5.1.</w:t>
      </w:r>
      <w:r>
        <w:rPr>
          <w:spacing w:val="-4"/>
        </w:rPr>
        <w:t xml:space="preserve"> </w:t>
      </w:r>
      <w:r>
        <w:t>Схематическая</w:t>
      </w:r>
      <w:r>
        <w:rPr>
          <w:spacing w:val="-4"/>
        </w:rPr>
        <w:t xml:space="preserve"> </w:t>
      </w:r>
      <w:r>
        <w:t>карта</w:t>
      </w:r>
      <w:r>
        <w:rPr>
          <w:spacing w:val="-4"/>
        </w:rPr>
        <w:t xml:space="preserve"> </w:t>
      </w:r>
      <w:r>
        <w:t>климатического</w:t>
      </w:r>
      <w:r>
        <w:rPr>
          <w:spacing w:val="-4"/>
        </w:rPr>
        <w:t xml:space="preserve"> </w:t>
      </w:r>
      <w:r>
        <w:rPr>
          <w:spacing w:val="-2"/>
        </w:rPr>
        <w:t>районирования</w:t>
      </w:r>
    </w:p>
    <w:p w:rsidR="00196CCB" w:rsidRDefault="0041029C">
      <w:pPr>
        <w:pStyle w:val="a4"/>
        <w:ind w:left="285" w:right="280"/>
      </w:pPr>
      <w:r>
        <w:t xml:space="preserve">Вывод: территория сельского поселения относится к району возможного островного распространения </w:t>
      </w:r>
      <w:proofErr w:type="spellStart"/>
      <w:r>
        <w:t>многолетнемёрзлых</w:t>
      </w:r>
      <w:proofErr w:type="spellEnd"/>
      <w:r>
        <w:t xml:space="preserve"> грунтов; существующие сети водоснабжения проложены на глубине 2,0 м, что меньше нормативной глубины промерзания грунта (2,63 м). Применяемое эксплуатирующей организацией техническое решение по предотвращению замерзания воды - постоянное дренирование (сброс) воды на рельеф. Указанное решение обеспечивает работоспособность системы в зимний период, однако является основной причиной высокого уровня непроизводительных потерь воды. Настоящей схемой при реконструкции сетей водоснабжения предусматривается прокладка трубопроводов ниже расчётной глубины промерзания (2,8 м) либо применение труб с заводской тепловой изоляцией и системой </w:t>
      </w:r>
      <w:proofErr w:type="spellStart"/>
      <w:r>
        <w:t>электрообогрева</w:t>
      </w:r>
      <w:proofErr w:type="spellEnd"/>
      <w:r>
        <w:t xml:space="preserve"> (греющий кабель), что позволит отказаться от постоянного дренирования и сократить потери воды при </w:t>
      </w:r>
      <w:r>
        <w:rPr>
          <w:spacing w:val="-2"/>
        </w:rPr>
        <w:t>транспортировке.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462"/>
        </w:tabs>
        <w:ind w:right="281" w:firstLine="709"/>
        <w:rPr>
          <w:sz w:val="26"/>
        </w:rPr>
      </w:pPr>
      <w:bookmarkStart w:id="16" w:name="_bookmark16"/>
      <w:bookmarkEnd w:id="16"/>
      <w:r>
        <w:rPr>
          <w:sz w:val="26"/>
        </w:rPr>
        <w:t>Перечень лиц, владеющих на праве собственности или другом законном основании объектами централизованной системы водоснабжения</w:t>
      </w:r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566" w:bottom="280" w:left="1417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285" w:right="282"/>
      </w:pPr>
      <w:r>
        <w:lastRenderedPageBreak/>
        <w:t>Перечень лиц, владеющих на праве собственности или другом законном основании объектами централизованной системы водоснабжения представлен в таблице 1.6.1.</w:t>
      </w:r>
    </w:p>
    <w:p w:rsidR="00196CCB" w:rsidRDefault="0041029C">
      <w:pPr>
        <w:pStyle w:val="a4"/>
        <w:ind w:left="285" w:right="279"/>
      </w:pPr>
      <w:r>
        <w:t>Таблица</w:t>
      </w:r>
      <w:r>
        <w:rPr>
          <w:spacing w:val="-13"/>
        </w:rPr>
        <w:t xml:space="preserve"> </w:t>
      </w:r>
      <w:r>
        <w:t>1.6.1</w:t>
      </w:r>
      <w:r>
        <w:rPr>
          <w:spacing w:val="-13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Перечень</w:t>
      </w:r>
      <w:r>
        <w:rPr>
          <w:spacing w:val="-13"/>
        </w:rPr>
        <w:t xml:space="preserve"> </w:t>
      </w:r>
      <w:r>
        <w:t>лиц,</w:t>
      </w:r>
      <w:r>
        <w:rPr>
          <w:spacing w:val="-13"/>
        </w:rPr>
        <w:t xml:space="preserve"> </w:t>
      </w:r>
      <w:r>
        <w:t>владеющих</w:t>
      </w:r>
      <w:r>
        <w:rPr>
          <w:spacing w:val="-14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праве</w:t>
      </w:r>
      <w:r>
        <w:rPr>
          <w:spacing w:val="-13"/>
        </w:rPr>
        <w:t xml:space="preserve"> </w:t>
      </w:r>
      <w:r>
        <w:t>собственности</w:t>
      </w:r>
      <w:r>
        <w:rPr>
          <w:spacing w:val="-13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другом законном основании объектами централизованной системы водоснабжения</w:t>
      </w:r>
    </w:p>
    <w:tbl>
      <w:tblPr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5"/>
        <w:gridCol w:w="1927"/>
        <w:gridCol w:w="2202"/>
        <w:gridCol w:w="2890"/>
      </w:tblGrid>
      <w:tr w:rsidR="00196CCB">
        <w:trPr>
          <w:trHeight w:val="1196"/>
        </w:trPr>
        <w:tc>
          <w:tcPr>
            <w:tcW w:w="2335" w:type="dxa"/>
          </w:tcPr>
          <w:p w:rsidR="00196CCB" w:rsidRDefault="0041029C">
            <w:pPr>
              <w:pStyle w:val="TableParagraph"/>
              <w:spacing w:before="149"/>
              <w:ind w:left="158" w:right="144" w:hanging="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Наименование </w:t>
            </w:r>
            <w:proofErr w:type="spellStart"/>
            <w:r>
              <w:rPr>
                <w:b/>
                <w:spacing w:val="-2"/>
                <w:sz w:val="26"/>
              </w:rPr>
              <w:t>эксплуатирующе</w:t>
            </w:r>
            <w:proofErr w:type="spellEnd"/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й организации</w:t>
            </w:r>
          </w:p>
        </w:tc>
        <w:tc>
          <w:tcPr>
            <w:tcW w:w="1927" w:type="dxa"/>
          </w:tcPr>
          <w:p w:rsidR="00196CCB" w:rsidRDefault="0041029C">
            <w:pPr>
              <w:pStyle w:val="TableParagraph"/>
              <w:spacing w:line="300" w:lineRule="atLeast"/>
              <w:ind w:left="132" w:right="122"/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pacing w:val="-2"/>
                <w:sz w:val="26"/>
              </w:rPr>
              <w:t>Наименовани</w:t>
            </w:r>
            <w:proofErr w:type="spellEnd"/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 xml:space="preserve">е </w:t>
            </w:r>
            <w:proofErr w:type="spellStart"/>
            <w:r>
              <w:rPr>
                <w:b/>
                <w:spacing w:val="-2"/>
                <w:sz w:val="26"/>
              </w:rPr>
              <w:t>эксплуатацио</w:t>
            </w:r>
            <w:proofErr w:type="spellEnd"/>
            <w:r>
              <w:rPr>
                <w:b/>
                <w:spacing w:val="-2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нной</w:t>
            </w:r>
            <w:proofErr w:type="spellEnd"/>
            <w:r>
              <w:rPr>
                <w:b/>
                <w:sz w:val="26"/>
              </w:rPr>
              <w:t xml:space="preserve"> зоны</w:t>
            </w:r>
          </w:p>
        </w:tc>
        <w:tc>
          <w:tcPr>
            <w:tcW w:w="220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80" w:right="64" w:firstLine="445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Право эксплуатации</w:t>
            </w:r>
          </w:p>
        </w:tc>
        <w:tc>
          <w:tcPr>
            <w:tcW w:w="2890" w:type="dxa"/>
          </w:tcPr>
          <w:p w:rsidR="00196CCB" w:rsidRDefault="00196CCB">
            <w:pPr>
              <w:pStyle w:val="TableParagraph"/>
              <w:spacing w:before="150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891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Владелец</w:t>
            </w:r>
          </w:p>
        </w:tc>
      </w:tr>
      <w:tr w:rsidR="00196CCB">
        <w:trPr>
          <w:trHeight w:val="1491"/>
        </w:trPr>
        <w:tc>
          <w:tcPr>
            <w:tcW w:w="2335" w:type="dxa"/>
          </w:tcPr>
          <w:p w:rsidR="00196CCB" w:rsidRDefault="0041029C">
            <w:pPr>
              <w:pStyle w:val="TableParagraph"/>
              <w:spacing w:line="296" w:lineRule="exact"/>
              <w:ind w:left="107"/>
              <w:rPr>
                <w:sz w:val="26"/>
              </w:rPr>
            </w:pPr>
            <w:r>
              <w:rPr>
                <w:sz w:val="26"/>
              </w:rPr>
              <w:t>АО</w:t>
            </w:r>
            <w:r>
              <w:rPr>
                <w:spacing w:val="-2"/>
                <w:sz w:val="26"/>
              </w:rPr>
              <w:t xml:space="preserve"> «</w:t>
            </w:r>
            <w:proofErr w:type="spellStart"/>
            <w:r>
              <w:rPr>
                <w:spacing w:val="-2"/>
                <w:sz w:val="26"/>
              </w:rPr>
              <w:t>Корякэнерго</w:t>
            </w:r>
            <w:proofErr w:type="spellEnd"/>
            <w:r>
              <w:rPr>
                <w:spacing w:val="-2"/>
                <w:sz w:val="26"/>
              </w:rPr>
              <w:t>»</w:t>
            </w:r>
          </w:p>
        </w:tc>
        <w:tc>
          <w:tcPr>
            <w:tcW w:w="1927" w:type="dxa"/>
          </w:tcPr>
          <w:p w:rsidR="00196CCB" w:rsidRDefault="0041029C">
            <w:pPr>
              <w:pStyle w:val="TableParagraph"/>
              <w:ind w:left="106" w:right="112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Эксплуатацион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ная</w:t>
            </w:r>
            <w:proofErr w:type="spellEnd"/>
            <w:r>
              <w:rPr>
                <w:sz w:val="26"/>
              </w:rPr>
              <w:t xml:space="preserve"> зона №1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(п.</w:t>
            </w:r>
          </w:p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Крутогоровски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й)</w:t>
            </w:r>
          </w:p>
        </w:tc>
        <w:tc>
          <w:tcPr>
            <w:tcW w:w="2202" w:type="dxa"/>
          </w:tcPr>
          <w:p w:rsidR="00196CCB" w:rsidRDefault="0041029C">
            <w:pPr>
              <w:pStyle w:val="TableParagraph"/>
              <w:ind w:left="107" w:right="64"/>
              <w:rPr>
                <w:sz w:val="26"/>
              </w:rPr>
            </w:pPr>
            <w:r>
              <w:rPr>
                <w:spacing w:val="-2"/>
                <w:sz w:val="26"/>
              </w:rPr>
              <w:t>Право пользования</w:t>
            </w:r>
          </w:p>
        </w:tc>
        <w:tc>
          <w:tcPr>
            <w:tcW w:w="2890" w:type="dxa"/>
          </w:tcPr>
          <w:p w:rsidR="00196CCB" w:rsidRDefault="0041029C">
            <w:pPr>
              <w:pStyle w:val="TableParagraph"/>
              <w:spacing w:line="296" w:lineRule="exact"/>
              <w:ind w:left="107"/>
              <w:rPr>
                <w:sz w:val="26"/>
              </w:rPr>
            </w:pPr>
            <w:r>
              <w:rPr>
                <w:sz w:val="26"/>
              </w:rPr>
              <w:t>Администрация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СП</w:t>
            </w:r>
          </w:p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«</w:t>
            </w:r>
            <w:proofErr w:type="spellStart"/>
            <w:r>
              <w:rPr>
                <w:spacing w:val="-2"/>
                <w:sz w:val="26"/>
              </w:rPr>
              <w:t>Крутогоровский</w:t>
            </w:r>
            <w:proofErr w:type="spellEnd"/>
            <w:r>
              <w:rPr>
                <w:spacing w:val="-2"/>
                <w:sz w:val="26"/>
              </w:rPr>
              <w:t>»</w:t>
            </w:r>
          </w:p>
        </w:tc>
      </w:tr>
    </w:tbl>
    <w:p w:rsidR="00196CCB" w:rsidRDefault="0041029C">
      <w:pPr>
        <w:pStyle w:val="a5"/>
        <w:numPr>
          <w:ilvl w:val="0"/>
          <w:numId w:val="8"/>
        </w:numPr>
        <w:tabs>
          <w:tab w:val="left" w:pos="1254"/>
        </w:tabs>
        <w:ind w:left="1254" w:hanging="260"/>
        <w:jc w:val="both"/>
        <w:rPr>
          <w:sz w:val="26"/>
        </w:rPr>
      </w:pPr>
      <w:bookmarkStart w:id="17" w:name="_bookmark17"/>
      <w:bookmarkEnd w:id="17"/>
      <w:r>
        <w:rPr>
          <w:sz w:val="26"/>
        </w:rPr>
        <w:t>Направления</w:t>
      </w:r>
      <w:r>
        <w:rPr>
          <w:spacing w:val="-6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4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водоснабжения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441"/>
        </w:tabs>
        <w:ind w:right="280" w:firstLine="709"/>
        <w:rPr>
          <w:sz w:val="26"/>
        </w:rPr>
      </w:pPr>
      <w:bookmarkStart w:id="18" w:name="_bookmark18"/>
      <w:bookmarkEnd w:id="18"/>
      <w:r>
        <w:rPr>
          <w:sz w:val="26"/>
        </w:rPr>
        <w:t>Основные</w:t>
      </w:r>
      <w:r>
        <w:rPr>
          <w:spacing w:val="-11"/>
          <w:sz w:val="26"/>
        </w:rPr>
        <w:t xml:space="preserve"> </w:t>
      </w:r>
      <w:r>
        <w:rPr>
          <w:sz w:val="26"/>
        </w:rPr>
        <w:t>направления,</w:t>
      </w:r>
      <w:r>
        <w:rPr>
          <w:spacing w:val="-11"/>
          <w:sz w:val="26"/>
        </w:rPr>
        <w:t xml:space="preserve"> </w:t>
      </w:r>
      <w:r>
        <w:rPr>
          <w:sz w:val="26"/>
        </w:rPr>
        <w:t>принципы,</w:t>
      </w:r>
      <w:r>
        <w:rPr>
          <w:spacing w:val="-11"/>
          <w:sz w:val="26"/>
        </w:rPr>
        <w:t xml:space="preserve"> </w:t>
      </w:r>
      <w:r>
        <w:rPr>
          <w:sz w:val="26"/>
        </w:rPr>
        <w:t>задачи</w:t>
      </w:r>
      <w:r>
        <w:rPr>
          <w:spacing w:val="-11"/>
          <w:sz w:val="26"/>
        </w:rPr>
        <w:t xml:space="preserve"> </w:t>
      </w:r>
      <w:r>
        <w:rPr>
          <w:sz w:val="26"/>
        </w:rPr>
        <w:t>и</w:t>
      </w:r>
      <w:r>
        <w:rPr>
          <w:spacing w:val="-11"/>
          <w:sz w:val="26"/>
        </w:rPr>
        <w:t xml:space="preserve"> </w:t>
      </w:r>
      <w:r>
        <w:rPr>
          <w:sz w:val="26"/>
        </w:rPr>
        <w:t>плановые</w:t>
      </w:r>
      <w:r>
        <w:rPr>
          <w:spacing w:val="-11"/>
          <w:sz w:val="26"/>
        </w:rPr>
        <w:t xml:space="preserve"> </w:t>
      </w:r>
      <w:r>
        <w:rPr>
          <w:sz w:val="26"/>
        </w:rPr>
        <w:t>значения</w:t>
      </w:r>
      <w:r>
        <w:rPr>
          <w:spacing w:val="-10"/>
          <w:sz w:val="26"/>
        </w:rPr>
        <w:t xml:space="preserve"> </w:t>
      </w:r>
      <w:r>
        <w:rPr>
          <w:sz w:val="26"/>
        </w:rPr>
        <w:t>показате</w:t>
      </w:r>
      <w:r>
        <w:rPr>
          <w:sz w:val="26"/>
        </w:rPr>
        <w:softHyphen/>
        <w:t>лей развития централизованных систем водоснабжения</w:t>
      </w:r>
    </w:p>
    <w:p w:rsidR="00196CCB" w:rsidRDefault="0041029C">
      <w:pPr>
        <w:pStyle w:val="a4"/>
        <w:ind w:left="285" w:right="280"/>
      </w:pPr>
      <w:r>
        <w:t xml:space="preserve">Развитие централизованной системы водоснабжения </w:t>
      </w:r>
      <w:proofErr w:type="spellStart"/>
      <w:r>
        <w:t>Крутогоровского</w:t>
      </w:r>
      <w:proofErr w:type="spellEnd"/>
      <w:r>
        <w:t xml:space="preserve"> сельского поселения осуществляется в соответствии с генеральным планом поселения, Федеральным законом от 07.12.2011 № 416-ФЗ «О водоснабжении и водоотведении» и Постановлением Правительства РФ от 05.09.2013 № 782 «О схемах водоснабжения и водоотведения».</w:t>
      </w:r>
    </w:p>
    <w:p w:rsidR="00196CCB" w:rsidRPr="003A6643" w:rsidRDefault="0041029C">
      <w:pPr>
        <w:pStyle w:val="a4"/>
        <w:ind w:left="994" w:firstLine="0"/>
      </w:pPr>
      <w:r w:rsidRPr="003A6643">
        <w:t>Основные</w:t>
      </w:r>
      <w:r w:rsidRPr="003A6643">
        <w:rPr>
          <w:spacing w:val="-7"/>
        </w:rPr>
        <w:t xml:space="preserve"> </w:t>
      </w:r>
      <w:r w:rsidRPr="003A6643">
        <w:t>направления</w:t>
      </w:r>
      <w:r w:rsidRPr="003A6643">
        <w:rPr>
          <w:spacing w:val="-5"/>
        </w:rPr>
        <w:t xml:space="preserve"> </w:t>
      </w:r>
      <w:r w:rsidRPr="003A6643">
        <w:rPr>
          <w:spacing w:val="-2"/>
        </w:rPr>
        <w:t>развития:</w:t>
      </w:r>
    </w:p>
    <w:p w:rsidR="00196CCB" w:rsidRPr="003A6643" w:rsidRDefault="0041029C">
      <w:pPr>
        <w:pStyle w:val="a5"/>
        <w:numPr>
          <w:ilvl w:val="0"/>
          <w:numId w:val="10"/>
        </w:numPr>
        <w:tabs>
          <w:tab w:val="left" w:pos="1208"/>
        </w:tabs>
        <w:ind w:right="281" w:firstLine="709"/>
        <w:rPr>
          <w:sz w:val="26"/>
        </w:rPr>
      </w:pPr>
      <w:r w:rsidRPr="003A6643">
        <w:rPr>
          <w:sz w:val="26"/>
        </w:rPr>
        <w:t>доведение охвата населения централизованным водоснабжением до 100 % (с 95,59 % в 2025 году);</w:t>
      </w:r>
    </w:p>
    <w:p w:rsidR="002E4852" w:rsidRPr="003A6643" w:rsidRDefault="002E4852" w:rsidP="002E4852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Реконстр</w:t>
      </w:r>
      <w:r w:rsidR="00772793">
        <w:rPr>
          <w:sz w:val="26"/>
        </w:rPr>
        <w:t>укция здания водозабора с внутри</w:t>
      </w:r>
      <w:r w:rsidRPr="003A6643">
        <w:rPr>
          <w:sz w:val="26"/>
        </w:rPr>
        <w:t>площадочными сетями водоснабжения</w:t>
      </w:r>
    </w:p>
    <w:p w:rsidR="002E4852" w:rsidRPr="003A6643" w:rsidRDefault="002E4852" w:rsidP="002E4852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Реконструкция внутр</w:t>
      </w:r>
      <w:r w:rsidR="00772793">
        <w:rPr>
          <w:sz w:val="26"/>
        </w:rPr>
        <w:t>и</w:t>
      </w:r>
      <w:r w:rsidRPr="003A6643">
        <w:rPr>
          <w:sz w:val="26"/>
        </w:rPr>
        <w:t xml:space="preserve">площадочных сетей водозабора п. </w:t>
      </w:r>
      <w:proofErr w:type="spellStart"/>
      <w:r w:rsidRPr="003A6643">
        <w:rPr>
          <w:sz w:val="26"/>
        </w:rPr>
        <w:t>Крутогоровский</w:t>
      </w:r>
      <w:proofErr w:type="spellEnd"/>
    </w:p>
    <w:p w:rsidR="002E4852" w:rsidRPr="003A6643" w:rsidRDefault="002E4852" w:rsidP="002E4852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 xml:space="preserve">Реконструкция здания водозабора п. </w:t>
      </w:r>
      <w:proofErr w:type="spellStart"/>
      <w:r w:rsidRPr="003A6643">
        <w:rPr>
          <w:sz w:val="26"/>
        </w:rPr>
        <w:t>Крутогоровский</w:t>
      </w:r>
      <w:proofErr w:type="spellEnd"/>
      <w:r w:rsidRPr="003A6643">
        <w:rPr>
          <w:sz w:val="26"/>
        </w:rPr>
        <w:t xml:space="preserve"> с установкой 2-х 10м3 емкостей запаса воды.</w:t>
      </w:r>
    </w:p>
    <w:p w:rsidR="002E4852" w:rsidRPr="003A6643" w:rsidRDefault="002E4852" w:rsidP="002E4852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Модернизация оборудования в здании водозабора</w:t>
      </w:r>
    </w:p>
    <w:p w:rsidR="002E4852" w:rsidRPr="003A6643" w:rsidRDefault="002E4852" w:rsidP="002E4852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Модернизация скважины водоснабжения №1 на территории водозабора</w:t>
      </w:r>
    </w:p>
    <w:p w:rsidR="002E4852" w:rsidRPr="003A6643" w:rsidRDefault="002E4852" w:rsidP="002E4852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Модернизация скважины водоснабжения №2 на территории водозабора</w:t>
      </w:r>
    </w:p>
    <w:p w:rsidR="002E4852" w:rsidRPr="003A6643" w:rsidRDefault="002E4852" w:rsidP="002E4852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Модернизация скважины водоснабжения №3 на территории водозабора</w:t>
      </w:r>
    </w:p>
    <w:p w:rsidR="00196CCB" w:rsidRDefault="0041029C">
      <w:pPr>
        <w:pStyle w:val="a4"/>
        <w:ind w:left="994" w:firstLine="0"/>
      </w:pPr>
      <w:r>
        <w:t>Задачи,</w:t>
      </w:r>
      <w:r>
        <w:rPr>
          <w:spacing w:val="-4"/>
        </w:rPr>
        <w:t xml:space="preserve"> </w:t>
      </w:r>
      <w:r>
        <w:t>решаемые</w:t>
      </w:r>
      <w:r>
        <w:rPr>
          <w:spacing w:val="-3"/>
        </w:rPr>
        <w:t xml:space="preserve"> </w:t>
      </w:r>
      <w:r>
        <w:t>схемой</w:t>
      </w:r>
      <w:r>
        <w:rPr>
          <w:spacing w:val="-2"/>
        </w:rPr>
        <w:t xml:space="preserve"> водоснабжения:</w:t>
      </w:r>
    </w:p>
    <w:p w:rsidR="00196CCB" w:rsidRDefault="0041029C">
      <w:pPr>
        <w:pStyle w:val="a5"/>
        <w:numPr>
          <w:ilvl w:val="0"/>
          <w:numId w:val="11"/>
        </w:numPr>
        <w:tabs>
          <w:tab w:val="left" w:pos="1275"/>
        </w:tabs>
        <w:ind w:left="1275" w:hanging="281"/>
        <w:rPr>
          <w:sz w:val="26"/>
        </w:rPr>
      </w:pPr>
      <w:r>
        <w:rPr>
          <w:sz w:val="26"/>
        </w:rPr>
        <w:t>обеспечение</w:t>
      </w:r>
      <w:r>
        <w:rPr>
          <w:spacing w:val="-8"/>
          <w:sz w:val="26"/>
        </w:rPr>
        <w:t xml:space="preserve"> </w:t>
      </w:r>
      <w:r>
        <w:rPr>
          <w:sz w:val="26"/>
        </w:rPr>
        <w:t>надёжности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бесперебойности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водоснабжения;</w:t>
      </w:r>
    </w:p>
    <w:p w:rsidR="002E4852" w:rsidRPr="002D25C2" w:rsidRDefault="0041029C" w:rsidP="002D25C2">
      <w:pPr>
        <w:pStyle w:val="a5"/>
        <w:numPr>
          <w:ilvl w:val="0"/>
          <w:numId w:val="11"/>
        </w:numPr>
        <w:tabs>
          <w:tab w:val="left" w:pos="1447"/>
        </w:tabs>
        <w:ind w:left="285" w:right="280" w:firstLine="709"/>
        <w:rPr>
          <w:sz w:val="26"/>
        </w:rPr>
      </w:pPr>
      <w:r>
        <w:rPr>
          <w:sz w:val="26"/>
        </w:rPr>
        <w:t>организация и обеспечение централизованного водоснабжения на территориях, где оно отсутствует;</w:t>
      </w:r>
    </w:p>
    <w:p w:rsidR="00196CCB" w:rsidRDefault="0041029C">
      <w:pPr>
        <w:pStyle w:val="a5"/>
        <w:numPr>
          <w:ilvl w:val="0"/>
          <w:numId w:val="11"/>
        </w:numPr>
        <w:tabs>
          <w:tab w:val="left" w:pos="1286"/>
        </w:tabs>
        <w:spacing w:before="79"/>
        <w:ind w:left="285" w:right="281" w:firstLine="709"/>
        <w:rPr>
          <w:sz w:val="26"/>
        </w:rPr>
      </w:pPr>
      <w:r>
        <w:rPr>
          <w:sz w:val="26"/>
        </w:rPr>
        <w:t xml:space="preserve">обеспечение водоснабжения объектов перспективной застройки сельского </w:t>
      </w:r>
      <w:r>
        <w:rPr>
          <w:spacing w:val="-2"/>
          <w:sz w:val="26"/>
        </w:rPr>
        <w:t>поселения;</w:t>
      </w:r>
    </w:p>
    <w:p w:rsidR="00196CCB" w:rsidRDefault="0041029C">
      <w:pPr>
        <w:pStyle w:val="a5"/>
        <w:numPr>
          <w:ilvl w:val="0"/>
          <w:numId w:val="11"/>
        </w:numPr>
        <w:tabs>
          <w:tab w:val="left" w:pos="1275"/>
        </w:tabs>
        <w:spacing w:line="299" w:lineRule="exact"/>
        <w:ind w:left="1275" w:hanging="281"/>
        <w:rPr>
          <w:sz w:val="26"/>
        </w:rPr>
      </w:pPr>
      <w:r>
        <w:rPr>
          <w:sz w:val="26"/>
        </w:rPr>
        <w:t>сокращение</w:t>
      </w:r>
      <w:r>
        <w:rPr>
          <w:spacing w:val="-3"/>
          <w:sz w:val="26"/>
        </w:rPr>
        <w:t xml:space="preserve"> </w:t>
      </w:r>
      <w:r>
        <w:rPr>
          <w:sz w:val="26"/>
        </w:rPr>
        <w:t>потерь</w:t>
      </w:r>
      <w:r>
        <w:rPr>
          <w:spacing w:val="-4"/>
          <w:sz w:val="26"/>
        </w:rPr>
        <w:t xml:space="preserve"> </w:t>
      </w:r>
      <w:r>
        <w:rPr>
          <w:sz w:val="26"/>
        </w:rPr>
        <w:t>воды</w:t>
      </w:r>
      <w:r>
        <w:rPr>
          <w:spacing w:val="-2"/>
          <w:sz w:val="26"/>
        </w:rPr>
        <w:t xml:space="preserve"> </w:t>
      </w:r>
      <w:r>
        <w:rPr>
          <w:sz w:val="26"/>
        </w:rPr>
        <w:t>при</w:t>
      </w:r>
      <w:r>
        <w:rPr>
          <w:spacing w:val="-3"/>
          <w:sz w:val="26"/>
        </w:rPr>
        <w:t xml:space="preserve"> </w:t>
      </w:r>
      <w:r>
        <w:rPr>
          <w:sz w:val="26"/>
        </w:rPr>
        <w:t>её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транспортировке;</w:t>
      </w:r>
    </w:p>
    <w:p w:rsidR="00196CCB" w:rsidRDefault="0041029C">
      <w:pPr>
        <w:pStyle w:val="a5"/>
        <w:numPr>
          <w:ilvl w:val="0"/>
          <w:numId w:val="11"/>
        </w:numPr>
        <w:tabs>
          <w:tab w:val="left" w:pos="1275"/>
        </w:tabs>
        <w:ind w:left="1275" w:hanging="281"/>
        <w:rPr>
          <w:sz w:val="26"/>
        </w:rPr>
      </w:pPr>
      <w:r>
        <w:rPr>
          <w:sz w:val="26"/>
        </w:rPr>
        <w:t>повышение</w:t>
      </w:r>
      <w:r>
        <w:rPr>
          <w:spacing w:val="-11"/>
          <w:sz w:val="26"/>
        </w:rPr>
        <w:t xml:space="preserve"> </w:t>
      </w:r>
      <w:proofErr w:type="spellStart"/>
      <w:r>
        <w:rPr>
          <w:sz w:val="26"/>
        </w:rPr>
        <w:t>энергоэффективности</w:t>
      </w:r>
      <w:proofErr w:type="spellEnd"/>
      <w:r>
        <w:rPr>
          <w:spacing w:val="-9"/>
          <w:sz w:val="26"/>
        </w:rPr>
        <w:t xml:space="preserve"> </w:t>
      </w:r>
      <w:r>
        <w:rPr>
          <w:sz w:val="26"/>
        </w:rPr>
        <w:t>транспортировки</w:t>
      </w:r>
      <w:r>
        <w:rPr>
          <w:spacing w:val="-9"/>
          <w:sz w:val="26"/>
        </w:rPr>
        <w:t xml:space="preserve"> </w:t>
      </w:r>
      <w:r>
        <w:rPr>
          <w:spacing w:val="-2"/>
          <w:sz w:val="26"/>
        </w:rPr>
        <w:t>воды;</w:t>
      </w:r>
    </w:p>
    <w:p w:rsidR="00196CCB" w:rsidRDefault="0041029C">
      <w:pPr>
        <w:pStyle w:val="a5"/>
        <w:numPr>
          <w:ilvl w:val="0"/>
          <w:numId w:val="11"/>
        </w:numPr>
        <w:tabs>
          <w:tab w:val="left" w:pos="1362"/>
        </w:tabs>
        <w:ind w:left="285" w:right="282" w:firstLine="709"/>
        <w:rPr>
          <w:sz w:val="26"/>
        </w:rPr>
      </w:pPr>
      <w:r>
        <w:rPr>
          <w:sz w:val="26"/>
        </w:rPr>
        <w:t>обеспечение</w:t>
      </w:r>
      <w:r>
        <w:rPr>
          <w:spacing w:val="40"/>
          <w:sz w:val="26"/>
        </w:rPr>
        <w:t xml:space="preserve"> </w:t>
      </w:r>
      <w:r>
        <w:rPr>
          <w:sz w:val="26"/>
        </w:rPr>
        <w:t>подачи</w:t>
      </w:r>
      <w:r>
        <w:rPr>
          <w:spacing w:val="40"/>
          <w:sz w:val="26"/>
        </w:rPr>
        <w:t xml:space="preserve"> </w:t>
      </w:r>
      <w:r>
        <w:rPr>
          <w:sz w:val="26"/>
        </w:rPr>
        <w:t>абонентам</w:t>
      </w:r>
      <w:r>
        <w:rPr>
          <w:spacing w:val="40"/>
          <w:sz w:val="26"/>
        </w:rPr>
        <w:t xml:space="preserve"> </w:t>
      </w:r>
      <w:r>
        <w:rPr>
          <w:sz w:val="26"/>
        </w:rPr>
        <w:t>определённого</w:t>
      </w:r>
      <w:r>
        <w:rPr>
          <w:spacing w:val="40"/>
          <w:sz w:val="26"/>
        </w:rPr>
        <w:t xml:space="preserve"> </w:t>
      </w:r>
      <w:r>
        <w:rPr>
          <w:sz w:val="26"/>
        </w:rPr>
        <w:t>объёма</w:t>
      </w:r>
      <w:r>
        <w:rPr>
          <w:spacing w:val="40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40"/>
          <w:sz w:val="26"/>
        </w:rPr>
        <w:t xml:space="preserve"> </w:t>
      </w:r>
      <w:r>
        <w:rPr>
          <w:sz w:val="26"/>
        </w:rPr>
        <w:t>воды</w:t>
      </w:r>
      <w:r>
        <w:rPr>
          <w:spacing w:val="40"/>
          <w:sz w:val="26"/>
        </w:rPr>
        <w:t xml:space="preserve"> </w:t>
      </w:r>
      <w:r>
        <w:rPr>
          <w:sz w:val="26"/>
        </w:rPr>
        <w:t>установленного качества;</w:t>
      </w:r>
    </w:p>
    <w:p w:rsidR="00196CCB" w:rsidRDefault="0041029C">
      <w:pPr>
        <w:pStyle w:val="a4"/>
        <w:tabs>
          <w:tab w:val="left" w:pos="2382"/>
          <w:tab w:val="left" w:pos="3657"/>
          <w:tab w:val="left" w:pos="5272"/>
          <w:tab w:val="left" w:pos="6528"/>
          <w:tab w:val="left" w:pos="8876"/>
        </w:tabs>
        <w:ind w:left="285" w:right="281"/>
        <w:jc w:val="left"/>
      </w:pPr>
      <w:r>
        <w:rPr>
          <w:spacing w:val="-2"/>
        </w:rPr>
        <w:t>Плановые</w:t>
      </w:r>
      <w:r>
        <w:tab/>
      </w:r>
      <w:r>
        <w:rPr>
          <w:spacing w:val="-2"/>
        </w:rPr>
        <w:t>значения</w:t>
      </w:r>
      <w:r>
        <w:tab/>
      </w:r>
      <w:r>
        <w:rPr>
          <w:spacing w:val="-2"/>
        </w:rPr>
        <w:t>показателей</w:t>
      </w:r>
      <w:r>
        <w:tab/>
      </w:r>
      <w:r>
        <w:rPr>
          <w:spacing w:val="-2"/>
        </w:rPr>
        <w:t>развития</w:t>
      </w:r>
      <w:r>
        <w:tab/>
      </w:r>
      <w:r>
        <w:rPr>
          <w:spacing w:val="-2"/>
        </w:rPr>
        <w:t>централизованных</w:t>
      </w:r>
      <w:r>
        <w:tab/>
      </w:r>
      <w:r>
        <w:rPr>
          <w:spacing w:val="-2"/>
        </w:rPr>
        <w:t xml:space="preserve">систем </w:t>
      </w:r>
      <w:r>
        <w:t>водоснабжения приведены в разделе 7 (таблица 7.1).</w:t>
      </w:r>
    </w:p>
    <w:p w:rsidR="002D25C2" w:rsidRDefault="002D25C2" w:rsidP="002D25C2">
      <w:pPr>
        <w:pStyle w:val="a5"/>
        <w:tabs>
          <w:tab w:val="left" w:pos="1466"/>
        </w:tabs>
        <w:ind w:left="994" w:right="282" w:firstLine="0"/>
        <w:jc w:val="right"/>
        <w:rPr>
          <w:sz w:val="26"/>
        </w:rPr>
      </w:pPr>
      <w:bookmarkStart w:id="19" w:name="_bookmark19"/>
      <w:bookmarkEnd w:id="19"/>
    </w:p>
    <w:p w:rsidR="002D25C2" w:rsidRDefault="002D25C2" w:rsidP="002D25C2">
      <w:pPr>
        <w:pStyle w:val="a5"/>
        <w:tabs>
          <w:tab w:val="left" w:pos="1466"/>
        </w:tabs>
        <w:ind w:left="994" w:right="282" w:firstLine="0"/>
        <w:jc w:val="right"/>
        <w:rPr>
          <w:sz w:val="26"/>
        </w:rPr>
      </w:pPr>
    </w:p>
    <w:p w:rsidR="002D25C2" w:rsidRDefault="002D25C2" w:rsidP="002D25C2">
      <w:pPr>
        <w:pStyle w:val="a5"/>
        <w:tabs>
          <w:tab w:val="left" w:pos="1466"/>
        </w:tabs>
        <w:ind w:left="994" w:right="282" w:firstLine="0"/>
        <w:jc w:val="right"/>
        <w:rPr>
          <w:sz w:val="26"/>
        </w:rPr>
      </w:pPr>
    </w:p>
    <w:p w:rsidR="002D25C2" w:rsidRDefault="002D25C2" w:rsidP="002D25C2">
      <w:pPr>
        <w:pStyle w:val="a5"/>
        <w:tabs>
          <w:tab w:val="left" w:pos="1466"/>
        </w:tabs>
        <w:ind w:left="994" w:right="282" w:firstLine="0"/>
        <w:jc w:val="right"/>
        <w:rPr>
          <w:sz w:val="26"/>
        </w:rPr>
      </w:pPr>
    </w:p>
    <w:p w:rsidR="00196CCB" w:rsidRDefault="0041029C" w:rsidP="002D25C2">
      <w:pPr>
        <w:pStyle w:val="a5"/>
        <w:tabs>
          <w:tab w:val="left" w:pos="1466"/>
        </w:tabs>
        <w:ind w:left="1134" w:right="282" w:hanging="850"/>
        <w:jc w:val="center"/>
        <w:rPr>
          <w:sz w:val="26"/>
        </w:rPr>
      </w:pPr>
      <w:r>
        <w:rPr>
          <w:sz w:val="26"/>
        </w:rPr>
        <w:lastRenderedPageBreak/>
        <w:t>Различные сценарии развития централизованных систем водоснабжения в зависимости от различных сценариев развития сельского поселения</w:t>
      </w:r>
    </w:p>
    <w:p w:rsidR="00196CCB" w:rsidRDefault="0041029C">
      <w:pPr>
        <w:pStyle w:val="a4"/>
        <w:ind w:left="285" w:right="281"/>
      </w:pPr>
      <w:r>
        <w:t>В соответствии с пунктом 5 Требований к схемам водоснабжения и водоотведения (ПП РФ от 05.09.2013 № 782) рассмотрены два сценария развития сельского поселения и соответствующие им сценарные планы развития централизованной системы водоснабжения.</w:t>
      </w:r>
    </w:p>
    <w:p w:rsidR="00196CCB" w:rsidRDefault="0041029C">
      <w:pPr>
        <w:pStyle w:val="a4"/>
        <w:ind w:left="285" w:right="280"/>
      </w:pPr>
      <w:r>
        <w:t>Сценарий 1 - инерционный (стагнации). Численность населения сохраняется на фактическом уровне 204 чел. и продолжает снижаться, решения генерального плана не реализуются. Мероприятия ограничиваются поддержанием работоспособности существующей системы: частичной заменой наиболее изношенных участков сети и модернизацией установки обеззараживания. Уровень потерь воды сохраняется на уровне 45-50 %, постоянное дренирование воды на рельеф продолжается.</w:t>
      </w:r>
    </w:p>
    <w:p w:rsidR="00196CCB" w:rsidRDefault="00085244">
      <w:pPr>
        <w:pStyle w:val="a4"/>
        <w:ind w:left="285" w:right="279"/>
      </w:pPr>
      <w:r>
        <w:t>Сценарий 2 - У</w:t>
      </w:r>
      <w:r w:rsidR="0041029C">
        <w:t xml:space="preserve">меренного роста. </w:t>
      </w:r>
      <w:r w:rsidRPr="00085244">
        <w:t>Развитие надежной технологический схемы централизованного</w:t>
      </w:r>
      <w:r>
        <w:t xml:space="preserve"> водоснабжения </w:t>
      </w:r>
      <w:proofErr w:type="spellStart"/>
      <w:r>
        <w:t>с.п</w:t>
      </w:r>
      <w:proofErr w:type="spellEnd"/>
      <w:r>
        <w:t xml:space="preserve">. </w:t>
      </w:r>
      <w:proofErr w:type="spellStart"/>
      <w:r>
        <w:t>Крутогоровский</w:t>
      </w:r>
      <w:proofErr w:type="spellEnd"/>
      <w:r w:rsidRPr="00085244">
        <w:t xml:space="preserve"> включа</w:t>
      </w:r>
      <w:r>
        <w:t>я установку дополнительных емкостей</w:t>
      </w:r>
      <w:r w:rsidRPr="00085244">
        <w:t xml:space="preserve"> запаса воды</w:t>
      </w:r>
      <w:r>
        <w:t xml:space="preserve"> на водозаборе и модернизацию скважин с целью увеличения их производительности. </w:t>
      </w:r>
    </w:p>
    <w:p w:rsidR="00085244" w:rsidRPr="003A6643" w:rsidRDefault="00085244">
      <w:pPr>
        <w:pStyle w:val="a4"/>
        <w:ind w:left="285" w:right="279"/>
        <w:rPr>
          <w:lang w:val="x-none"/>
        </w:rPr>
      </w:pPr>
      <w:r w:rsidRPr="003A6643">
        <w:t>По второму сценарию запланированы следующие мероприятия:</w:t>
      </w:r>
    </w:p>
    <w:p w:rsidR="00085244" w:rsidRPr="003A6643" w:rsidRDefault="00085244" w:rsidP="00085244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 xml:space="preserve">Реконструкция здания водозабора с </w:t>
      </w:r>
      <w:proofErr w:type="spellStart"/>
      <w:r w:rsidRPr="003A6643">
        <w:rPr>
          <w:sz w:val="26"/>
        </w:rPr>
        <w:t>внутреплощадочными</w:t>
      </w:r>
      <w:proofErr w:type="spellEnd"/>
      <w:r w:rsidRPr="003A6643">
        <w:rPr>
          <w:sz w:val="26"/>
        </w:rPr>
        <w:t xml:space="preserve"> сетями водоснабжения</w:t>
      </w:r>
    </w:p>
    <w:p w:rsidR="00085244" w:rsidRPr="003A6643" w:rsidRDefault="00085244" w:rsidP="00085244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 xml:space="preserve">Реконструкция </w:t>
      </w:r>
      <w:proofErr w:type="spellStart"/>
      <w:r w:rsidRPr="003A6643">
        <w:rPr>
          <w:sz w:val="26"/>
        </w:rPr>
        <w:t>внутреплощадочных</w:t>
      </w:r>
      <w:proofErr w:type="spellEnd"/>
      <w:r w:rsidRPr="003A6643">
        <w:rPr>
          <w:sz w:val="26"/>
        </w:rPr>
        <w:t xml:space="preserve"> сетей водозабора п. </w:t>
      </w:r>
      <w:proofErr w:type="spellStart"/>
      <w:r w:rsidRPr="003A6643">
        <w:rPr>
          <w:sz w:val="26"/>
        </w:rPr>
        <w:t>Крутогоровский</w:t>
      </w:r>
      <w:proofErr w:type="spellEnd"/>
    </w:p>
    <w:p w:rsidR="00085244" w:rsidRPr="003A6643" w:rsidRDefault="00085244" w:rsidP="00085244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 xml:space="preserve">Реконструкция здания водозабора п. </w:t>
      </w:r>
      <w:proofErr w:type="spellStart"/>
      <w:r w:rsidRPr="003A6643">
        <w:rPr>
          <w:sz w:val="26"/>
        </w:rPr>
        <w:t>Крутогоровский</w:t>
      </w:r>
      <w:proofErr w:type="spellEnd"/>
      <w:r w:rsidRPr="003A6643">
        <w:rPr>
          <w:sz w:val="26"/>
        </w:rPr>
        <w:t xml:space="preserve"> с установкой 2-х 10м3 емкостей запаса воды.</w:t>
      </w:r>
    </w:p>
    <w:p w:rsidR="00085244" w:rsidRPr="003A6643" w:rsidRDefault="00085244" w:rsidP="00085244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Модернизация оборудования в здании водозабора</w:t>
      </w:r>
    </w:p>
    <w:p w:rsidR="00085244" w:rsidRPr="003A6643" w:rsidRDefault="00085244" w:rsidP="00085244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Модернизация скважины водоснабжения №1 на территории водозабора</w:t>
      </w:r>
    </w:p>
    <w:p w:rsidR="00085244" w:rsidRPr="003A6643" w:rsidRDefault="00085244" w:rsidP="00085244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Модернизация скважины водоснабжения №2 на территории водозабора</w:t>
      </w:r>
    </w:p>
    <w:p w:rsidR="00085244" w:rsidRPr="003A6643" w:rsidRDefault="00085244" w:rsidP="00085244">
      <w:pPr>
        <w:pStyle w:val="a5"/>
        <w:numPr>
          <w:ilvl w:val="0"/>
          <w:numId w:val="10"/>
        </w:numPr>
        <w:tabs>
          <w:tab w:val="left" w:pos="1224"/>
        </w:tabs>
        <w:ind w:right="282"/>
        <w:rPr>
          <w:sz w:val="26"/>
        </w:rPr>
      </w:pPr>
      <w:r w:rsidRPr="003A6643">
        <w:rPr>
          <w:sz w:val="26"/>
        </w:rPr>
        <w:t>Модернизация скважины водоснабжения №3 на территории водозабора</w:t>
      </w:r>
    </w:p>
    <w:p w:rsidR="00085244" w:rsidRDefault="00085244">
      <w:pPr>
        <w:pStyle w:val="a4"/>
        <w:ind w:left="285" w:right="279"/>
      </w:pPr>
    </w:p>
    <w:p w:rsidR="00196CCB" w:rsidRDefault="0041029C">
      <w:pPr>
        <w:pStyle w:val="a4"/>
        <w:ind w:left="285" w:right="278"/>
      </w:pPr>
      <w:r>
        <w:t>К реализации принимается Сценарий 2 (второй сценарный план) как обеспечивающий решение всех задач схемы водоснабжения и соответствующий утверждённому</w:t>
      </w:r>
      <w:r>
        <w:rPr>
          <w:spacing w:val="-14"/>
        </w:rPr>
        <w:t xml:space="preserve"> </w:t>
      </w:r>
      <w:r>
        <w:t>генеральному</w:t>
      </w:r>
      <w:r>
        <w:rPr>
          <w:spacing w:val="-14"/>
        </w:rPr>
        <w:t xml:space="preserve"> </w:t>
      </w:r>
      <w:r>
        <w:t>плану</w:t>
      </w:r>
      <w:r>
        <w:rPr>
          <w:spacing w:val="-13"/>
        </w:rPr>
        <w:t xml:space="preserve"> </w:t>
      </w:r>
      <w:r>
        <w:t>сельского</w:t>
      </w:r>
      <w:r>
        <w:rPr>
          <w:spacing w:val="-13"/>
        </w:rPr>
        <w:t xml:space="preserve"> </w:t>
      </w:r>
      <w:r>
        <w:t>поселения.</w:t>
      </w:r>
      <w:r>
        <w:rPr>
          <w:spacing w:val="-15"/>
        </w:rPr>
        <w:t xml:space="preserve"> </w:t>
      </w:r>
      <w:r>
        <w:t>Все</w:t>
      </w:r>
      <w:r>
        <w:rPr>
          <w:spacing w:val="-14"/>
        </w:rPr>
        <w:t xml:space="preserve"> </w:t>
      </w:r>
      <w:r>
        <w:t>дальнейшие</w:t>
      </w:r>
      <w:r>
        <w:rPr>
          <w:spacing w:val="-15"/>
        </w:rPr>
        <w:t xml:space="preserve"> </w:t>
      </w:r>
      <w:r>
        <w:t>балансы, прогнозы, мероприятия и расчёты стоимости в настоящей схеме выполнены по второму</w:t>
      </w:r>
      <w:r>
        <w:rPr>
          <w:spacing w:val="-15"/>
        </w:rPr>
        <w:t xml:space="preserve"> </w:t>
      </w:r>
      <w:r>
        <w:t>сценарному</w:t>
      </w:r>
      <w:r>
        <w:rPr>
          <w:spacing w:val="-16"/>
        </w:rPr>
        <w:t xml:space="preserve"> </w:t>
      </w:r>
      <w:r>
        <w:t>плану.</w:t>
      </w:r>
      <w:r>
        <w:rPr>
          <w:spacing w:val="-16"/>
        </w:rPr>
        <w:t xml:space="preserve"> </w:t>
      </w:r>
      <w:r>
        <w:t>Расчётные</w:t>
      </w:r>
      <w:r>
        <w:rPr>
          <w:spacing w:val="-16"/>
        </w:rPr>
        <w:t xml:space="preserve"> </w:t>
      </w:r>
      <w:r>
        <w:t>расходы</w:t>
      </w:r>
      <w:r>
        <w:rPr>
          <w:spacing w:val="-15"/>
        </w:rPr>
        <w:t xml:space="preserve"> </w:t>
      </w:r>
      <w:r>
        <w:t>водопотребления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первую</w:t>
      </w:r>
      <w:r>
        <w:rPr>
          <w:spacing w:val="-16"/>
        </w:rPr>
        <w:t xml:space="preserve"> </w:t>
      </w:r>
      <w:r>
        <w:t>очередь (110,60 куб. м/</w:t>
      </w:r>
      <w:proofErr w:type="spellStart"/>
      <w:r>
        <w:t>сут</w:t>
      </w:r>
      <w:proofErr w:type="spellEnd"/>
      <w:r>
        <w:t>) и расчётный срок (141,66 куб. м/</w:t>
      </w:r>
      <w:proofErr w:type="spellStart"/>
      <w:r>
        <w:t>сут</w:t>
      </w:r>
      <w:proofErr w:type="spellEnd"/>
      <w:r>
        <w:t>) приняты по таблице 24.1 генерального плана сельского поселения; дополнительно в балансах учтён сохраняющийся отпуск воды прочим потребителям (рыбопромышленным предприятиям) в объёме 90,85 куб. м/</w:t>
      </w:r>
      <w:proofErr w:type="spellStart"/>
      <w:r>
        <w:t>сут</w:t>
      </w:r>
      <w:proofErr w:type="spellEnd"/>
      <w:r>
        <w:t xml:space="preserve"> на уровне фактических показателей 2025 </w:t>
      </w:r>
      <w:r>
        <w:rPr>
          <w:spacing w:val="-2"/>
        </w:rPr>
        <w:t>года.</w:t>
      </w:r>
    </w:p>
    <w:p w:rsidR="00196CCB" w:rsidRDefault="00196CCB">
      <w:pPr>
        <w:pStyle w:val="a4"/>
        <w:ind w:left="0" w:firstLine="0"/>
        <w:jc w:val="left"/>
      </w:pPr>
    </w:p>
    <w:p w:rsidR="00196CCB" w:rsidRDefault="0041029C">
      <w:pPr>
        <w:pStyle w:val="a5"/>
        <w:numPr>
          <w:ilvl w:val="0"/>
          <w:numId w:val="8"/>
        </w:numPr>
        <w:tabs>
          <w:tab w:val="left" w:pos="1254"/>
        </w:tabs>
        <w:ind w:left="1254" w:hanging="260"/>
        <w:jc w:val="left"/>
        <w:rPr>
          <w:sz w:val="26"/>
        </w:rPr>
      </w:pPr>
      <w:bookmarkStart w:id="20" w:name="_bookmark20"/>
      <w:bookmarkEnd w:id="20"/>
      <w:r>
        <w:rPr>
          <w:sz w:val="26"/>
        </w:rPr>
        <w:t>Баланс</w:t>
      </w:r>
      <w:r>
        <w:rPr>
          <w:spacing w:val="-5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потребления</w:t>
      </w:r>
      <w:r>
        <w:rPr>
          <w:spacing w:val="-3"/>
          <w:sz w:val="26"/>
        </w:rPr>
        <w:t xml:space="preserve"> </w:t>
      </w:r>
      <w:r>
        <w:rPr>
          <w:sz w:val="26"/>
        </w:rPr>
        <w:t>горячей,</w:t>
      </w:r>
      <w:r>
        <w:rPr>
          <w:spacing w:val="-4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2"/>
          <w:sz w:val="26"/>
        </w:rPr>
        <w:t xml:space="preserve"> </w:t>
      </w:r>
      <w:r>
        <w:rPr>
          <w:spacing w:val="-4"/>
          <w:sz w:val="26"/>
        </w:rPr>
        <w:t>воды</w:t>
      </w:r>
    </w:p>
    <w:p w:rsidR="00196CCB" w:rsidRPr="002D25C2" w:rsidRDefault="0041029C" w:rsidP="002D25C2">
      <w:pPr>
        <w:pStyle w:val="a5"/>
        <w:numPr>
          <w:ilvl w:val="1"/>
          <w:numId w:val="8"/>
        </w:numPr>
        <w:tabs>
          <w:tab w:val="left" w:pos="1436"/>
        </w:tabs>
        <w:ind w:left="1436" w:hanging="442"/>
        <w:rPr>
          <w:sz w:val="26"/>
        </w:rPr>
        <w:sectPr w:rsidR="00196CCB" w:rsidRPr="002D25C2" w:rsidSect="002D25C2">
          <w:pgSz w:w="11910" w:h="16840"/>
          <w:pgMar w:top="1040" w:right="566" w:bottom="709" w:left="1417" w:header="580" w:footer="0" w:gutter="0"/>
          <w:cols w:space="720"/>
        </w:sectPr>
      </w:pPr>
      <w:bookmarkStart w:id="21" w:name="_bookmark21"/>
      <w:bookmarkEnd w:id="21"/>
      <w:r>
        <w:rPr>
          <w:sz w:val="26"/>
        </w:rPr>
        <w:t>Общий</w:t>
      </w:r>
      <w:r>
        <w:rPr>
          <w:spacing w:val="-17"/>
          <w:sz w:val="26"/>
        </w:rPr>
        <w:t xml:space="preserve"> </w:t>
      </w:r>
      <w:r>
        <w:rPr>
          <w:sz w:val="26"/>
        </w:rPr>
        <w:t>баланс</w:t>
      </w:r>
      <w:r>
        <w:rPr>
          <w:spacing w:val="-14"/>
          <w:sz w:val="26"/>
        </w:rPr>
        <w:t xml:space="preserve"> </w:t>
      </w:r>
      <w:r>
        <w:rPr>
          <w:sz w:val="26"/>
        </w:rPr>
        <w:t>подачи</w:t>
      </w:r>
      <w:r>
        <w:rPr>
          <w:spacing w:val="-15"/>
          <w:sz w:val="26"/>
        </w:rPr>
        <w:t xml:space="preserve"> </w:t>
      </w:r>
      <w:r>
        <w:rPr>
          <w:sz w:val="26"/>
        </w:rPr>
        <w:t>и</w:t>
      </w:r>
      <w:r>
        <w:rPr>
          <w:spacing w:val="-14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14"/>
          <w:sz w:val="26"/>
        </w:rPr>
        <w:t xml:space="preserve"> </w:t>
      </w:r>
      <w:r>
        <w:rPr>
          <w:sz w:val="26"/>
        </w:rPr>
        <w:t>воды,</w:t>
      </w:r>
      <w:r>
        <w:rPr>
          <w:spacing w:val="-15"/>
          <w:sz w:val="26"/>
        </w:rPr>
        <w:t xml:space="preserve"> </w:t>
      </w:r>
      <w:r>
        <w:rPr>
          <w:sz w:val="26"/>
        </w:rPr>
        <w:t>включая</w:t>
      </w:r>
      <w:r>
        <w:rPr>
          <w:spacing w:val="-13"/>
          <w:sz w:val="26"/>
        </w:rPr>
        <w:t xml:space="preserve"> </w:t>
      </w:r>
      <w:r>
        <w:rPr>
          <w:sz w:val="26"/>
        </w:rPr>
        <w:t>анализ</w:t>
      </w:r>
      <w:r>
        <w:rPr>
          <w:spacing w:val="-15"/>
          <w:sz w:val="26"/>
        </w:rPr>
        <w:t xml:space="preserve"> </w:t>
      </w:r>
      <w:r>
        <w:rPr>
          <w:sz w:val="26"/>
        </w:rPr>
        <w:t>и</w:t>
      </w:r>
      <w:r>
        <w:rPr>
          <w:spacing w:val="-14"/>
          <w:sz w:val="26"/>
        </w:rPr>
        <w:t xml:space="preserve"> </w:t>
      </w:r>
      <w:r>
        <w:rPr>
          <w:sz w:val="26"/>
        </w:rPr>
        <w:t>оценку</w:t>
      </w:r>
      <w:r>
        <w:rPr>
          <w:spacing w:val="-14"/>
          <w:sz w:val="26"/>
        </w:rPr>
        <w:t xml:space="preserve"> </w:t>
      </w:r>
      <w:proofErr w:type="spellStart"/>
      <w:r>
        <w:rPr>
          <w:spacing w:val="-2"/>
          <w:sz w:val="26"/>
        </w:rPr>
        <w:t>струк</w:t>
      </w:r>
      <w:proofErr w:type="spellEnd"/>
      <w:r>
        <w:rPr>
          <w:spacing w:val="-2"/>
          <w:sz w:val="26"/>
        </w:rPr>
        <w:t>-</w:t>
      </w:r>
    </w:p>
    <w:p w:rsidR="00196CCB" w:rsidRDefault="0041029C" w:rsidP="002D25C2">
      <w:pPr>
        <w:pStyle w:val="a4"/>
        <w:spacing w:before="79"/>
        <w:ind w:left="0" w:right="284" w:firstLine="0"/>
        <w:jc w:val="left"/>
      </w:pPr>
      <w:proofErr w:type="spellStart"/>
      <w:r>
        <w:lastRenderedPageBreak/>
        <w:t>турных</w:t>
      </w:r>
      <w:proofErr w:type="spellEnd"/>
      <w:r>
        <w:rPr>
          <w:spacing w:val="-1"/>
        </w:rPr>
        <w:t xml:space="preserve"> </w:t>
      </w:r>
      <w:r>
        <w:t>составляющих</w:t>
      </w:r>
      <w:r>
        <w:rPr>
          <w:spacing w:val="-1"/>
        </w:rPr>
        <w:t xml:space="preserve"> </w:t>
      </w:r>
      <w:r>
        <w:t>потерь</w:t>
      </w:r>
      <w:r>
        <w:rPr>
          <w:spacing w:val="-1"/>
        </w:rPr>
        <w:t xml:space="preserve"> </w:t>
      </w:r>
      <w:r>
        <w:t>горячей,</w:t>
      </w:r>
      <w:r>
        <w:rPr>
          <w:spacing w:val="-2"/>
        </w:rPr>
        <w:t xml:space="preserve"> </w:t>
      </w:r>
      <w:r>
        <w:t>питьевой</w:t>
      </w:r>
      <w:r>
        <w:rPr>
          <w:spacing w:val="-1"/>
        </w:rPr>
        <w:t xml:space="preserve"> </w:t>
      </w:r>
      <w:r>
        <w:t>воды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производстве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транс</w:t>
      </w:r>
      <w:r>
        <w:softHyphen/>
      </w:r>
      <w:r>
        <w:rPr>
          <w:spacing w:val="-2"/>
        </w:rPr>
        <w:t>портировке</w:t>
      </w:r>
    </w:p>
    <w:p w:rsidR="00196CCB" w:rsidRDefault="0041029C">
      <w:pPr>
        <w:pStyle w:val="a4"/>
        <w:tabs>
          <w:tab w:val="left" w:pos="2322"/>
          <w:tab w:val="left" w:pos="3185"/>
          <w:tab w:val="left" w:pos="4511"/>
          <w:tab w:val="left" w:pos="5189"/>
          <w:tab w:val="left" w:pos="6750"/>
          <w:tab w:val="left" w:pos="7169"/>
          <w:tab w:val="left" w:pos="8432"/>
        </w:tabs>
        <w:ind w:left="285" w:right="283"/>
        <w:jc w:val="left"/>
      </w:pPr>
      <w:r>
        <w:rPr>
          <w:spacing w:val="-2"/>
        </w:rPr>
        <w:t>Питьевая</w:t>
      </w:r>
      <w:r>
        <w:tab/>
      </w:r>
      <w:r>
        <w:rPr>
          <w:spacing w:val="-2"/>
        </w:rPr>
        <w:t>вода,</w:t>
      </w:r>
      <w:r>
        <w:tab/>
      </w:r>
      <w:r>
        <w:rPr>
          <w:spacing w:val="-2"/>
        </w:rPr>
        <w:t>поданная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реализации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сельское</w:t>
      </w:r>
      <w:r>
        <w:tab/>
      </w:r>
      <w:r>
        <w:rPr>
          <w:spacing w:val="-2"/>
        </w:rPr>
        <w:t xml:space="preserve">поселение, </w:t>
      </w:r>
      <w:r>
        <w:t>распределяется населению, бюджетным учреждениям и прочим потребителям.</w:t>
      </w:r>
    </w:p>
    <w:p w:rsidR="00196CCB" w:rsidRDefault="0041029C">
      <w:pPr>
        <w:pStyle w:val="a4"/>
        <w:spacing w:line="299" w:lineRule="exact"/>
        <w:ind w:left="994" w:firstLine="0"/>
        <w:jc w:val="left"/>
      </w:pPr>
      <w:r>
        <w:t>Общий</w:t>
      </w:r>
      <w:r>
        <w:rPr>
          <w:spacing w:val="-17"/>
        </w:rPr>
        <w:t xml:space="preserve"> </w:t>
      </w:r>
      <w:r>
        <w:t>баланс</w:t>
      </w:r>
      <w:r>
        <w:rPr>
          <w:spacing w:val="-15"/>
        </w:rPr>
        <w:t xml:space="preserve"> </w:t>
      </w:r>
      <w:r>
        <w:t>подачи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реализации</w:t>
      </w:r>
      <w:r>
        <w:rPr>
          <w:spacing w:val="-15"/>
        </w:rPr>
        <w:t xml:space="preserve"> </w:t>
      </w:r>
      <w:r>
        <w:t>воды</w:t>
      </w:r>
      <w:r>
        <w:rPr>
          <w:spacing w:val="-14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2025</w:t>
      </w:r>
      <w:r>
        <w:rPr>
          <w:spacing w:val="-15"/>
        </w:rPr>
        <w:t xml:space="preserve"> </w:t>
      </w:r>
      <w:r>
        <w:t>год</w:t>
      </w:r>
      <w:r>
        <w:rPr>
          <w:spacing w:val="-13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технологической</w:t>
      </w:r>
      <w:r>
        <w:rPr>
          <w:spacing w:val="-14"/>
        </w:rPr>
        <w:t xml:space="preserve"> </w:t>
      </w:r>
      <w:r>
        <w:rPr>
          <w:spacing w:val="-4"/>
        </w:rPr>
        <w:t>зоне</w:t>
      </w:r>
    </w:p>
    <w:p w:rsidR="00196CCB" w:rsidRDefault="0041029C">
      <w:pPr>
        <w:pStyle w:val="a4"/>
        <w:ind w:left="285" w:firstLine="0"/>
        <w:jc w:val="left"/>
      </w:pPr>
      <w:r>
        <w:t>№1</w:t>
      </w:r>
      <w:r>
        <w:rPr>
          <w:spacing w:val="-2"/>
        </w:rPr>
        <w:t xml:space="preserve"> </w:t>
      </w:r>
      <w:r>
        <w:t>приведён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таблице</w:t>
      </w:r>
      <w:r>
        <w:rPr>
          <w:spacing w:val="-2"/>
        </w:rPr>
        <w:t xml:space="preserve"> 3.1.1.</w:t>
      </w:r>
    </w:p>
    <w:p w:rsidR="00196CCB" w:rsidRDefault="0041029C" w:rsidP="00085244">
      <w:pPr>
        <w:pStyle w:val="a4"/>
        <w:spacing w:before="1"/>
        <w:ind w:left="285" w:right="280"/>
        <w:jc w:val="left"/>
      </w:pPr>
      <w:r>
        <w:t>Исходные данные приняты по опросному листу АО «</w:t>
      </w:r>
      <w:proofErr w:type="spellStart"/>
      <w:r>
        <w:t>Корякэне</w:t>
      </w:r>
      <w:r w:rsidR="00085244">
        <w:t>рго</w:t>
      </w:r>
      <w:proofErr w:type="spellEnd"/>
      <w:r w:rsidR="00085244">
        <w:t>» (исх. № 775 от 20.04.2026)</w:t>
      </w:r>
    </w:p>
    <w:p w:rsidR="002D25C2" w:rsidRDefault="002D25C2" w:rsidP="002D25C2"/>
    <w:p w:rsidR="00196CCB" w:rsidRDefault="0041029C">
      <w:pPr>
        <w:pStyle w:val="a4"/>
        <w:spacing w:before="79"/>
        <w:ind w:left="711" w:firstLine="0"/>
        <w:jc w:val="left"/>
      </w:pPr>
      <w:r>
        <w:t>Таблица</w:t>
      </w:r>
      <w:r>
        <w:rPr>
          <w:spacing w:val="-4"/>
        </w:rPr>
        <w:t xml:space="preserve"> </w:t>
      </w:r>
      <w:r>
        <w:t>3.1.1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Общий</w:t>
      </w:r>
      <w:r>
        <w:rPr>
          <w:spacing w:val="-2"/>
        </w:rPr>
        <w:t xml:space="preserve"> </w:t>
      </w:r>
      <w:r>
        <w:t>баланс</w:t>
      </w:r>
      <w:r>
        <w:rPr>
          <w:spacing w:val="-2"/>
        </w:rPr>
        <w:t xml:space="preserve"> </w:t>
      </w:r>
      <w:r>
        <w:t>подачи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rPr>
          <w:spacing w:val="-4"/>
        </w:rPr>
        <w:t>воды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2"/>
        <w:gridCol w:w="3113"/>
        <w:gridCol w:w="1151"/>
      </w:tblGrid>
      <w:tr w:rsidR="00196CCB">
        <w:trPr>
          <w:trHeight w:val="298"/>
        </w:trPr>
        <w:tc>
          <w:tcPr>
            <w:tcW w:w="5092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980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3113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381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151" w:type="dxa"/>
          </w:tcPr>
          <w:p w:rsidR="00196CCB" w:rsidRDefault="0041029C">
            <w:pPr>
              <w:pStyle w:val="TableParagraph"/>
              <w:spacing w:line="278" w:lineRule="exact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:rsidR="00196CCB">
        <w:trPr>
          <w:trHeight w:val="598"/>
        </w:trPr>
        <w:tc>
          <w:tcPr>
            <w:tcW w:w="5092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311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 w:rsidR="00196CCB" w:rsidRDefault="0041029C">
            <w:pPr>
              <w:pStyle w:val="TableParagraph"/>
              <w:ind w:left="31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line="279" w:lineRule="exact"/>
              <w:ind w:left="38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8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151" w:type="dxa"/>
          </w:tcPr>
          <w:p w:rsidR="00196CCB" w:rsidRDefault="0041029C">
            <w:pPr>
              <w:pStyle w:val="TableParagraph"/>
              <w:spacing w:line="279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96CCB">
        <w:trPr>
          <w:trHeight w:val="299"/>
        </w:trPr>
        <w:tc>
          <w:tcPr>
            <w:tcW w:w="9356" w:type="dxa"/>
            <w:gridSpan w:val="3"/>
          </w:tcPr>
          <w:p w:rsidR="00196CCB" w:rsidRDefault="0041029C" w:rsidP="0020116F">
            <w:pPr>
              <w:pStyle w:val="TableParagraph"/>
              <w:spacing w:line="279" w:lineRule="exact"/>
              <w:ind w:left="10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Водоподготовка</w:t>
            </w:r>
          </w:p>
        </w:tc>
      </w:tr>
      <w:tr w:rsidR="00196CCB">
        <w:trPr>
          <w:trHeight w:val="598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98" w:lineRule="exact"/>
              <w:ind w:left="107" w:right="478" w:firstLine="260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всех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источников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снабжения: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20116F" w:rsidP="0020116F">
            <w:pPr>
              <w:pStyle w:val="TableParagraph"/>
              <w:spacing w:before="298" w:line="280" w:lineRule="exact"/>
              <w:ind w:left="216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:rsidR="00196CCB">
        <w:trPr>
          <w:trHeight w:val="298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8" w:lineRule="exact"/>
              <w:ind w:left="627"/>
              <w:rPr>
                <w:sz w:val="26"/>
              </w:rPr>
            </w:pPr>
            <w:r>
              <w:rPr>
                <w:sz w:val="26"/>
              </w:rPr>
              <w:t>Из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подземных </w:t>
            </w:r>
            <w:r>
              <w:rPr>
                <w:spacing w:val="-2"/>
                <w:sz w:val="26"/>
              </w:rPr>
              <w:t>источников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20116F" w:rsidP="0020116F">
            <w:pPr>
              <w:pStyle w:val="TableParagraph"/>
              <w:spacing w:line="278" w:lineRule="exact"/>
              <w:ind w:left="216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:rsidR="00196CCB">
        <w:trPr>
          <w:trHeight w:val="598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300" w:lineRule="exact"/>
              <w:ind w:left="107" w:right="614" w:firstLine="260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прошедшей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водоподго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товку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196CCB" w:rsidP="0020116F">
            <w:pPr>
              <w:pStyle w:val="TableParagraph"/>
              <w:rPr>
                <w:sz w:val="26"/>
              </w:rPr>
            </w:pPr>
          </w:p>
          <w:p w:rsidR="00196CCB" w:rsidRDefault="0020116F" w:rsidP="0020116F">
            <w:pPr>
              <w:pStyle w:val="TableParagraph"/>
              <w:spacing w:line="279" w:lineRule="exact"/>
              <w:ind w:left="216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:rsidR="00196CCB">
        <w:trPr>
          <w:trHeight w:val="296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7" w:lineRule="exact"/>
              <w:ind w:left="36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поданной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сеть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7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20116F" w:rsidP="0020116F">
            <w:pPr>
              <w:pStyle w:val="TableParagraph"/>
              <w:spacing w:line="277" w:lineRule="exact"/>
              <w:ind w:left="216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:rsidR="00196CCB">
        <w:trPr>
          <w:trHeight w:val="299"/>
        </w:trPr>
        <w:tc>
          <w:tcPr>
            <w:tcW w:w="9356" w:type="dxa"/>
            <w:gridSpan w:val="3"/>
          </w:tcPr>
          <w:p w:rsidR="00196CCB" w:rsidRDefault="0041029C" w:rsidP="0020116F">
            <w:pPr>
              <w:pStyle w:val="TableParagraph"/>
              <w:spacing w:line="280" w:lineRule="exact"/>
              <w:ind w:left="107"/>
              <w:jc w:val="center"/>
              <w:rPr>
                <w:sz w:val="26"/>
              </w:rPr>
            </w:pPr>
            <w:r>
              <w:rPr>
                <w:sz w:val="26"/>
              </w:rPr>
              <w:t>Транспортировка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</w:tr>
      <w:tr w:rsidR="00196CCB">
        <w:trPr>
          <w:trHeight w:val="298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8" w:lineRule="exact"/>
              <w:ind w:left="36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поступившей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сеть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20116F" w:rsidP="0020116F">
            <w:pPr>
              <w:pStyle w:val="TableParagraph"/>
              <w:spacing w:line="278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</w:tr>
      <w:tr w:rsidR="00196CCB">
        <w:trPr>
          <w:trHeight w:val="299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80" w:lineRule="exact"/>
              <w:ind w:left="368"/>
              <w:rPr>
                <w:sz w:val="26"/>
              </w:rPr>
            </w:pPr>
            <w:r>
              <w:rPr>
                <w:sz w:val="26"/>
              </w:rPr>
              <w:t>Потери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80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20116F" w:rsidP="0020116F">
            <w:pPr>
              <w:pStyle w:val="TableParagraph"/>
              <w:spacing w:line="280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48,81</w:t>
            </w:r>
          </w:p>
        </w:tc>
      </w:tr>
      <w:tr w:rsidR="00196CCB">
        <w:trPr>
          <w:trHeight w:val="299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80" w:lineRule="exact"/>
              <w:ind w:left="36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отпущенной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сети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80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20116F" w:rsidP="0020116F">
            <w:pPr>
              <w:pStyle w:val="TableParagraph"/>
              <w:spacing w:line="280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</w:tr>
      <w:tr w:rsidR="00196CCB">
        <w:trPr>
          <w:trHeight w:val="298"/>
        </w:trPr>
        <w:tc>
          <w:tcPr>
            <w:tcW w:w="9356" w:type="dxa"/>
            <w:gridSpan w:val="3"/>
          </w:tcPr>
          <w:p w:rsidR="00196CCB" w:rsidRDefault="0041029C" w:rsidP="0020116F">
            <w:pPr>
              <w:pStyle w:val="TableParagraph"/>
              <w:spacing w:line="278" w:lineRule="exact"/>
              <w:ind w:left="107"/>
              <w:jc w:val="center"/>
              <w:rPr>
                <w:sz w:val="26"/>
              </w:rPr>
            </w:pPr>
            <w:r>
              <w:rPr>
                <w:sz w:val="26"/>
              </w:rPr>
              <w:t>Отпуск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4"/>
                <w:sz w:val="26"/>
              </w:rPr>
              <w:t xml:space="preserve"> воды</w:t>
            </w:r>
          </w:p>
        </w:tc>
      </w:tr>
      <w:tr w:rsidR="00196CCB">
        <w:trPr>
          <w:trHeight w:val="298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8" w:lineRule="exact"/>
              <w:ind w:left="368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2"/>
                <w:sz w:val="26"/>
              </w:rPr>
              <w:t xml:space="preserve"> абонентам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3F7291" w:rsidP="0020116F">
            <w:pPr>
              <w:pStyle w:val="TableParagraph"/>
              <w:spacing w:line="278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</w:tr>
      <w:tr w:rsidR="00196CCB">
        <w:trPr>
          <w:trHeight w:val="299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9" w:lineRule="exact"/>
              <w:ind w:left="62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41029C" w:rsidP="0020116F">
            <w:pPr>
              <w:pStyle w:val="TableParagraph"/>
              <w:spacing w:line="279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12,900</w:t>
            </w:r>
          </w:p>
        </w:tc>
      </w:tr>
      <w:tr w:rsidR="00196CCB">
        <w:trPr>
          <w:trHeight w:val="298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8" w:lineRule="exact"/>
              <w:ind w:left="62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учреждения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41029C" w:rsidP="0020116F">
            <w:pPr>
              <w:pStyle w:val="TableParagraph"/>
              <w:spacing w:line="278" w:lineRule="exact"/>
              <w:ind w:right="96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</w:tr>
      <w:tr w:rsidR="00196CCB">
        <w:trPr>
          <w:trHeight w:val="299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9" w:lineRule="exact"/>
              <w:ind w:left="62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</w:t>
            </w:r>
            <w:r w:rsidR="0020116F">
              <w:rPr>
                <w:spacing w:val="-2"/>
                <w:sz w:val="26"/>
              </w:rPr>
              <w:t xml:space="preserve"> в </w:t>
            </w:r>
            <w:proofErr w:type="spellStart"/>
            <w:r w:rsidR="0020116F">
              <w:rPr>
                <w:spacing w:val="-2"/>
                <w:sz w:val="26"/>
              </w:rPr>
              <w:t>т.ч</w:t>
            </w:r>
            <w:proofErr w:type="spellEnd"/>
            <w:r w:rsidR="0020116F">
              <w:rPr>
                <w:spacing w:val="-2"/>
                <w:sz w:val="26"/>
              </w:rPr>
              <w:t xml:space="preserve"> 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41029C" w:rsidP="0020116F">
            <w:pPr>
              <w:pStyle w:val="TableParagraph"/>
              <w:spacing w:line="279" w:lineRule="exact"/>
              <w:ind w:right="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</w:tr>
      <w:tr w:rsidR="009D287A">
        <w:trPr>
          <w:trHeight w:val="299"/>
        </w:trPr>
        <w:tc>
          <w:tcPr>
            <w:tcW w:w="5092" w:type="dxa"/>
          </w:tcPr>
          <w:p w:rsidR="009D287A" w:rsidRDefault="003F7291" w:rsidP="009D287A">
            <w:pPr>
              <w:pStyle w:val="TableParagraph"/>
              <w:spacing w:line="278" w:lineRule="exact"/>
              <w:ind w:left="368"/>
              <w:rPr>
                <w:sz w:val="26"/>
              </w:rPr>
            </w:pPr>
            <w:r>
              <w:rPr>
                <w:sz w:val="26"/>
              </w:rPr>
              <w:t>п</w:t>
            </w:r>
            <w:r w:rsidR="009D287A">
              <w:rPr>
                <w:sz w:val="26"/>
              </w:rPr>
              <w:t>отребление</w:t>
            </w:r>
            <w:r w:rsidR="009D287A">
              <w:rPr>
                <w:spacing w:val="-7"/>
                <w:sz w:val="26"/>
              </w:rPr>
              <w:t xml:space="preserve"> </w:t>
            </w:r>
            <w:r w:rsidR="009D287A">
              <w:rPr>
                <w:sz w:val="26"/>
              </w:rPr>
              <w:t>на</w:t>
            </w:r>
            <w:r w:rsidR="009D287A">
              <w:rPr>
                <w:spacing w:val="-4"/>
                <w:sz w:val="26"/>
              </w:rPr>
              <w:t xml:space="preserve"> </w:t>
            </w:r>
            <w:r w:rsidR="009D287A">
              <w:rPr>
                <w:sz w:val="26"/>
              </w:rPr>
              <w:t>собственные</w:t>
            </w:r>
            <w:r w:rsidR="009D287A">
              <w:rPr>
                <w:spacing w:val="-4"/>
                <w:sz w:val="26"/>
              </w:rPr>
              <w:t xml:space="preserve"> </w:t>
            </w:r>
            <w:r w:rsidR="009D287A">
              <w:rPr>
                <w:spacing w:val="-2"/>
                <w:sz w:val="26"/>
              </w:rPr>
              <w:t>нужды</w:t>
            </w:r>
          </w:p>
        </w:tc>
        <w:tc>
          <w:tcPr>
            <w:tcW w:w="3113" w:type="dxa"/>
          </w:tcPr>
          <w:p w:rsidR="009D287A" w:rsidRDefault="009D287A" w:rsidP="009D287A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9D287A" w:rsidRDefault="009D287A" w:rsidP="0020116F">
            <w:pPr>
              <w:pStyle w:val="TableParagraph"/>
              <w:spacing w:line="278" w:lineRule="exact"/>
              <w:ind w:right="96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1,050</w:t>
            </w:r>
          </w:p>
        </w:tc>
      </w:tr>
    </w:tbl>
    <w:p w:rsidR="00196CCB" w:rsidRDefault="0041029C">
      <w:pPr>
        <w:pStyle w:val="a5"/>
        <w:numPr>
          <w:ilvl w:val="1"/>
          <w:numId w:val="8"/>
        </w:numPr>
        <w:tabs>
          <w:tab w:val="left" w:pos="1178"/>
        </w:tabs>
        <w:spacing w:before="8"/>
        <w:ind w:left="1" w:right="138" w:firstLine="709"/>
        <w:rPr>
          <w:sz w:val="26"/>
        </w:rPr>
      </w:pPr>
      <w:bookmarkStart w:id="22" w:name="_bookmark22"/>
      <w:bookmarkEnd w:id="22"/>
      <w:r>
        <w:rPr>
          <w:sz w:val="26"/>
        </w:rPr>
        <w:t>Территориальный баланс подачи питьевой воды по технологическим зо</w:t>
      </w:r>
      <w:r>
        <w:rPr>
          <w:sz w:val="26"/>
        </w:rPr>
        <w:softHyphen/>
        <w:t>нам (годовой и в сутки максимального водопотребления)</w:t>
      </w:r>
    </w:p>
    <w:p w:rsidR="00196CCB" w:rsidRDefault="0041029C">
      <w:pPr>
        <w:pStyle w:val="a4"/>
        <w:spacing w:before="1"/>
        <w:jc w:val="left"/>
      </w:pPr>
      <w:r>
        <w:t>В</w:t>
      </w:r>
      <w:r>
        <w:rPr>
          <w:spacing w:val="40"/>
        </w:rPr>
        <w:t xml:space="preserve"> </w:t>
      </w:r>
      <w:r>
        <w:t>муниципальном</w:t>
      </w:r>
      <w:r>
        <w:rPr>
          <w:spacing w:val="40"/>
        </w:rPr>
        <w:t xml:space="preserve"> </w:t>
      </w:r>
      <w:r>
        <w:t>образовании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технологическая</w:t>
      </w:r>
      <w:r>
        <w:rPr>
          <w:spacing w:val="40"/>
        </w:rPr>
        <w:t xml:space="preserve"> </w:t>
      </w:r>
      <w:r>
        <w:t>зона</w:t>
      </w:r>
      <w:r>
        <w:rPr>
          <w:spacing w:val="40"/>
        </w:rPr>
        <w:t xml:space="preserve"> </w:t>
      </w:r>
      <w:r>
        <w:t>централизованного холодного водоснабжения.</w:t>
      </w:r>
    </w:p>
    <w:p w:rsidR="00196CCB" w:rsidRDefault="0041029C">
      <w:pPr>
        <w:pStyle w:val="a4"/>
        <w:jc w:val="left"/>
      </w:pPr>
      <w:r>
        <w:t>Территориальный</w:t>
      </w:r>
      <w:r>
        <w:rPr>
          <w:spacing w:val="-10"/>
        </w:rPr>
        <w:t xml:space="preserve"> </w:t>
      </w:r>
      <w:r>
        <w:t>баланс</w:t>
      </w:r>
      <w:r>
        <w:rPr>
          <w:spacing w:val="-11"/>
        </w:rPr>
        <w:t xml:space="preserve"> </w:t>
      </w:r>
      <w:r>
        <w:t>подачи</w:t>
      </w:r>
      <w:r>
        <w:rPr>
          <w:spacing w:val="-11"/>
        </w:rPr>
        <w:t xml:space="preserve"> </w:t>
      </w:r>
      <w:r>
        <w:t>питьевой</w:t>
      </w:r>
      <w:r>
        <w:rPr>
          <w:spacing w:val="-11"/>
        </w:rPr>
        <w:t xml:space="preserve"> </w:t>
      </w:r>
      <w:r>
        <w:t>воды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технологическим</w:t>
      </w:r>
      <w:r>
        <w:rPr>
          <w:spacing w:val="-12"/>
        </w:rPr>
        <w:t xml:space="preserve"> </w:t>
      </w:r>
      <w:r>
        <w:t>зонам</w:t>
      </w:r>
      <w:r>
        <w:rPr>
          <w:spacing w:val="-10"/>
        </w:rPr>
        <w:t xml:space="preserve"> </w:t>
      </w:r>
      <w:r>
        <w:t>за 2025 год, представлен в таблице 3.2.1.</w:t>
      </w:r>
    </w:p>
    <w:p w:rsidR="00196CCB" w:rsidRDefault="0041029C">
      <w:pPr>
        <w:pStyle w:val="a4"/>
        <w:spacing w:line="299" w:lineRule="exact"/>
        <w:ind w:left="711" w:firstLine="0"/>
        <w:jc w:val="left"/>
      </w:pPr>
      <w:r>
        <w:t>Таблица</w:t>
      </w:r>
      <w:r>
        <w:rPr>
          <w:spacing w:val="-5"/>
        </w:rPr>
        <w:t xml:space="preserve"> </w:t>
      </w:r>
      <w:r>
        <w:t>3.2.1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Территориальный</w:t>
      </w:r>
      <w:r>
        <w:rPr>
          <w:spacing w:val="-4"/>
        </w:rPr>
        <w:t xml:space="preserve"> </w:t>
      </w:r>
      <w:r>
        <w:t>баланс</w:t>
      </w:r>
      <w:r>
        <w:rPr>
          <w:spacing w:val="-4"/>
        </w:rPr>
        <w:t xml:space="preserve"> </w:t>
      </w:r>
      <w:r>
        <w:t>подачи</w:t>
      </w:r>
      <w:r>
        <w:rPr>
          <w:spacing w:val="-3"/>
        </w:rPr>
        <w:t xml:space="preserve"> </w:t>
      </w:r>
      <w:r>
        <w:rPr>
          <w:spacing w:val="-4"/>
        </w:rPr>
        <w:t>воды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2"/>
        <w:gridCol w:w="3113"/>
        <w:gridCol w:w="1151"/>
      </w:tblGrid>
      <w:tr w:rsidR="00196CCB">
        <w:trPr>
          <w:trHeight w:val="299"/>
        </w:trPr>
        <w:tc>
          <w:tcPr>
            <w:tcW w:w="5092" w:type="dxa"/>
            <w:vMerge w:val="restart"/>
          </w:tcPr>
          <w:p w:rsidR="00196CCB" w:rsidRDefault="0041029C">
            <w:pPr>
              <w:pStyle w:val="TableParagraph"/>
              <w:spacing w:before="154"/>
              <w:ind w:left="751" w:right="467" w:hanging="272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зона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водоснабже</w:t>
            </w:r>
            <w:r>
              <w:rPr>
                <w:b/>
                <w:sz w:val="26"/>
              </w:rPr>
              <w:softHyphen/>
              <w:t>ния/наименование показателя</w:t>
            </w:r>
          </w:p>
        </w:tc>
        <w:tc>
          <w:tcPr>
            <w:tcW w:w="3113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381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151" w:type="dxa"/>
          </w:tcPr>
          <w:p w:rsidR="00196CCB" w:rsidRDefault="0041029C">
            <w:pPr>
              <w:pStyle w:val="TableParagraph"/>
              <w:spacing w:line="279" w:lineRule="exact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:rsidR="00196CCB">
        <w:trPr>
          <w:trHeight w:val="597"/>
        </w:trPr>
        <w:tc>
          <w:tcPr>
            <w:tcW w:w="5092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311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 w:rsidR="00196CCB" w:rsidRDefault="0041029C">
            <w:pPr>
              <w:pStyle w:val="TableParagraph"/>
              <w:spacing w:line="298" w:lineRule="exact"/>
              <w:ind w:left="31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line="279" w:lineRule="exact"/>
              <w:ind w:left="38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598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300" w:lineRule="atLeast"/>
              <w:ind w:left="107" w:right="293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№1.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1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ский</w:t>
            </w:r>
            <w:proofErr w:type="spellEnd"/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41029C">
            <w:pPr>
              <w:pStyle w:val="TableParagraph"/>
              <w:ind w:left="326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</w:tr>
      <w:tr w:rsidR="00196CCB">
        <w:trPr>
          <w:trHeight w:val="297"/>
        </w:trPr>
        <w:tc>
          <w:tcPr>
            <w:tcW w:w="5092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Подача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4"/>
                <w:sz w:val="26"/>
              </w:rPr>
              <w:t xml:space="preserve"> воды</w:t>
            </w:r>
          </w:p>
        </w:tc>
        <w:tc>
          <w:tcPr>
            <w:tcW w:w="3113" w:type="dxa"/>
          </w:tcPr>
          <w:p w:rsidR="00196CCB" w:rsidRDefault="0041029C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151" w:type="dxa"/>
          </w:tcPr>
          <w:p w:rsidR="00196CCB" w:rsidRDefault="0041029C">
            <w:pPr>
              <w:pStyle w:val="TableParagraph"/>
              <w:spacing w:line="278" w:lineRule="exact"/>
              <w:ind w:left="326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</w:tr>
    </w:tbl>
    <w:p w:rsidR="00196CCB" w:rsidRDefault="0041029C">
      <w:pPr>
        <w:pStyle w:val="a5"/>
        <w:numPr>
          <w:ilvl w:val="1"/>
          <w:numId w:val="8"/>
        </w:numPr>
        <w:tabs>
          <w:tab w:val="left" w:pos="1179"/>
        </w:tabs>
        <w:spacing w:before="1"/>
        <w:ind w:left="1" w:right="138" w:firstLine="709"/>
        <w:rPr>
          <w:sz w:val="26"/>
        </w:rPr>
      </w:pPr>
      <w:bookmarkStart w:id="23" w:name="_bookmark23"/>
      <w:bookmarkEnd w:id="23"/>
      <w:r>
        <w:rPr>
          <w:sz w:val="26"/>
        </w:rPr>
        <w:t>Структурный баланс реализации питьевой воды по группам абонентов с разбивкой на хозяйственно-питьевые нужды населения, производственные нужды юридических лиц и другие нужды сельского поселения</w:t>
      </w:r>
    </w:p>
    <w:p w:rsidR="00196CCB" w:rsidRDefault="0041029C">
      <w:pPr>
        <w:pStyle w:val="a4"/>
        <w:ind w:right="140"/>
      </w:pPr>
      <w:r>
        <w:lastRenderedPageBreak/>
        <w:t>Структурный баланс реализации питьевой воды по группам абонентов с разбивкой на хозяйственно-питьевые нужды населения и другие нужды сельского поселения за 2025 год, и максимальная суточная подача ресурса, принятая с коэффициентом суточной неравномерности 1,2, представлены в таблице 3.3.1.</w:t>
      </w:r>
    </w:p>
    <w:p w:rsidR="00196CCB" w:rsidRDefault="0041029C">
      <w:pPr>
        <w:pStyle w:val="a4"/>
        <w:ind w:right="1045" w:firstLine="0"/>
      </w:pPr>
      <w:r>
        <w:t>Таблица</w:t>
      </w:r>
      <w:r>
        <w:rPr>
          <w:spacing w:val="-5"/>
        </w:rPr>
        <w:t xml:space="preserve"> </w:t>
      </w:r>
      <w:r>
        <w:t>3.3.1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Структурный</w:t>
      </w:r>
      <w:r>
        <w:rPr>
          <w:spacing w:val="-5"/>
        </w:rPr>
        <w:t xml:space="preserve"> </w:t>
      </w:r>
      <w:r>
        <w:t>баланс</w:t>
      </w:r>
      <w:r>
        <w:rPr>
          <w:spacing w:val="-5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питьевой</w:t>
      </w:r>
      <w:r>
        <w:rPr>
          <w:spacing w:val="-4"/>
        </w:rPr>
        <w:t xml:space="preserve"> </w:t>
      </w:r>
      <w:r>
        <w:t>воды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 xml:space="preserve">группам </w:t>
      </w:r>
      <w:r>
        <w:rPr>
          <w:spacing w:val="-2"/>
        </w:rPr>
        <w:t>абонентов</w:t>
      </w: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6"/>
        <w:gridCol w:w="1732"/>
        <w:gridCol w:w="2338"/>
      </w:tblGrid>
      <w:tr w:rsidR="00196CCB">
        <w:trPr>
          <w:trHeight w:val="298"/>
        </w:trPr>
        <w:tc>
          <w:tcPr>
            <w:tcW w:w="5286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53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/>
              <w:ind w:left="848" w:right="564" w:hanging="272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зона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водоснабже</w:t>
            </w:r>
            <w:r>
              <w:rPr>
                <w:b/>
                <w:sz w:val="26"/>
              </w:rPr>
              <w:softHyphen/>
              <w:t>ния/наименование показателя</w:t>
            </w:r>
          </w:p>
        </w:tc>
        <w:tc>
          <w:tcPr>
            <w:tcW w:w="4070" w:type="dxa"/>
            <w:gridSpan w:val="2"/>
          </w:tcPr>
          <w:p w:rsidR="00196CCB" w:rsidRDefault="0041029C">
            <w:pPr>
              <w:pStyle w:val="TableParagraph"/>
              <w:spacing w:line="278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:rsidR="00196CCB">
        <w:trPr>
          <w:trHeight w:val="1793"/>
        </w:trPr>
        <w:tc>
          <w:tcPr>
            <w:tcW w:w="5286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732" w:type="dxa"/>
          </w:tcPr>
          <w:p w:rsidR="00196CCB" w:rsidRDefault="0041029C">
            <w:pPr>
              <w:pStyle w:val="TableParagraph"/>
              <w:ind w:left="269" w:right="256" w:hanging="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Годовой </w:t>
            </w:r>
            <w:r>
              <w:rPr>
                <w:b/>
                <w:sz w:val="26"/>
              </w:rPr>
              <w:t>расход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ре</w:t>
            </w:r>
            <w:r>
              <w:rPr>
                <w:b/>
                <w:sz w:val="26"/>
              </w:rPr>
              <w:softHyphen/>
              <w:t>сурса на 2025 год, тыс. куб.</w:t>
            </w:r>
          </w:p>
          <w:p w:rsidR="00196CCB" w:rsidRDefault="0041029C">
            <w:pPr>
              <w:pStyle w:val="TableParagraph"/>
              <w:spacing w:line="278" w:lineRule="exact"/>
              <w:ind w:left="10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м./год</w:t>
            </w:r>
          </w:p>
        </w:tc>
        <w:tc>
          <w:tcPr>
            <w:tcW w:w="2338" w:type="dxa"/>
          </w:tcPr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54" w:hanging="101"/>
              <w:rPr>
                <w:b/>
                <w:sz w:val="26"/>
              </w:rPr>
            </w:pPr>
            <w:r>
              <w:rPr>
                <w:b/>
                <w:sz w:val="26"/>
              </w:rPr>
              <w:t>Суточная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подача ресурса на 2025 год, куб. м./</w:t>
            </w:r>
            <w:proofErr w:type="spellStart"/>
            <w:r>
              <w:rPr>
                <w:b/>
                <w:sz w:val="26"/>
              </w:rPr>
              <w:t>сут</w:t>
            </w:r>
            <w:proofErr w:type="spellEnd"/>
            <w:r>
              <w:rPr>
                <w:b/>
                <w:sz w:val="26"/>
              </w:rPr>
              <w:t>.</w:t>
            </w:r>
          </w:p>
        </w:tc>
      </w:tr>
      <w:tr w:rsidR="00196CCB">
        <w:trPr>
          <w:trHeight w:val="299"/>
        </w:trPr>
        <w:tc>
          <w:tcPr>
            <w:tcW w:w="5286" w:type="dxa"/>
          </w:tcPr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32" w:type="dxa"/>
          </w:tcPr>
          <w:p w:rsidR="00196CCB" w:rsidRDefault="0041029C">
            <w:pPr>
              <w:pStyle w:val="TableParagraph"/>
              <w:spacing w:line="279" w:lineRule="exact"/>
              <w:ind w:left="10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338" w:type="dxa"/>
          </w:tcPr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96CCB">
        <w:trPr>
          <w:trHeight w:val="598"/>
        </w:trPr>
        <w:tc>
          <w:tcPr>
            <w:tcW w:w="5286" w:type="dxa"/>
          </w:tcPr>
          <w:p w:rsidR="00196CCB" w:rsidRDefault="0041029C">
            <w:pPr>
              <w:pStyle w:val="TableParagraph"/>
              <w:spacing w:line="298" w:lineRule="exact"/>
              <w:ind w:left="107" w:right="48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№1.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1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ский</w:t>
            </w:r>
            <w:proofErr w:type="spellEnd"/>
          </w:p>
        </w:tc>
        <w:tc>
          <w:tcPr>
            <w:tcW w:w="1732" w:type="dxa"/>
          </w:tcPr>
          <w:p w:rsidR="00196CCB" w:rsidRDefault="0041029C">
            <w:pPr>
              <w:pStyle w:val="TableParagraph"/>
              <w:spacing w:before="298"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2338" w:type="dxa"/>
          </w:tcPr>
          <w:p w:rsidR="00196CCB" w:rsidRDefault="0041029C">
            <w:pPr>
              <w:pStyle w:val="TableParagraph"/>
              <w:spacing w:before="298" w:line="280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313,45</w:t>
            </w:r>
          </w:p>
        </w:tc>
      </w:tr>
      <w:tr w:rsidR="00196CCB">
        <w:trPr>
          <w:trHeight w:val="298"/>
        </w:trPr>
        <w:tc>
          <w:tcPr>
            <w:tcW w:w="5286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Полезный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отпуск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1732" w:type="dxa"/>
          </w:tcPr>
          <w:p w:rsidR="00196CCB" w:rsidRDefault="0020116F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  <w:r w:rsidR="0041029C">
              <w:rPr>
                <w:spacing w:val="-2"/>
                <w:sz w:val="26"/>
              </w:rPr>
              <w:t>0</w:t>
            </w:r>
          </w:p>
        </w:tc>
        <w:tc>
          <w:tcPr>
            <w:tcW w:w="2338" w:type="dxa"/>
          </w:tcPr>
          <w:p w:rsidR="00196CCB" w:rsidRDefault="0041029C">
            <w:pPr>
              <w:pStyle w:val="TableParagraph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152,96</w:t>
            </w:r>
          </w:p>
        </w:tc>
      </w:tr>
      <w:tr w:rsidR="00196CCB">
        <w:trPr>
          <w:trHeight w:val="298"/>
        </w:trPr>
        <w:tc>
          <w:tcPr>
            <w:tcW w:w="5286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732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12,900</w:t>
            </w:r>
          </w:p>
        </w:tc>
        <w:tc>
          <w:tcPr>
            <w:tcW w:w="2338" w:type="dxa"/>
          </w:tcPr>
          <w:p w:rsidR="00196CCB" w:rsidRDefault="0041029C">
            <w:pPr>
              <w:pStyle w:val="TableParagraph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42,42</w:t>
            </w:r>
          </w:p>
        </w:tc>
      </w:tr>
      <w:tr w:rsidR="00196CCB">
        <w:trPr>
          <w:trHeight w:val="299"/>
        </w:trPr>
        <w:tc>
          <w:tcPr>
            <w:tcW w:w="5286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учреждения</w:t>
            </w:r>
          </w:p>
        </w:tc>
        <w:tc>
          <w:tcPr>
            <w:tcW w:w="1732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  <w:tc>
          <w:tcPr>
            <w:tcW w:w="2338" w:type="dxa"/>
          </w:tcPr>
          <w:p w:rsidR="00196CCB" w:rsidRDefault="0041029C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1,51</w:t>
            </w:r>
          </w:p>
        </w:tc>
      </w:tr>
      <w:tr w:rsidR="00196CCB">
        <w:trPr>
          <w:trHeight w:val="299"/>
        </w:trPr>
        <w:tc>
          <w:tcPr>
            <w:tcW w:w="5286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</w:t>
            </w:r>
          </w:p>
        </w:tc>
        <w:tc>
          <w:tcPr>
            <w:tcW w:w="1732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  <w:tc>
          <w:tcPr>
            <w:tcW w:w="2338" w:type="dxa"/>
          </w:tcPr>
          <w:p w:rsidR="00196CCB" w:rsidRDefault="0041029C">
            <w:pPr>
              <w:pStyle w:val="TableParagraph"/>
              <w:spacing w:line="280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109,03</w:t>
            </w:r>
          </w:p>
        </w:tc>
      </w:tr>
    </w:tbl>
    <w:p w:rsidR="00196CCB" w:rsidRDefault="0041029C">
      <w:pPr>
        <w:pStyle w:val="a5"/>
        <w:numPr>
          <w:ilvl w:val="1"/>
          <w:numId w:val="8"/>
        </w:numPr>
        <w:tabs>
          <w:tab w:val="left" w:pos="1170"/>
        </w:tabs>
        <w:spacing w:before="4"/>
        <w:ind w:left="1" w:right="137" w:firstLine="709"/>
        <w:rPr>
          <w:sz w:val="26"/>
        </w:rPr>
      </w:pPr>
      <w:bookmarkStart w:id="24" w:name="_bookmark24"/>
      <w:bookmarkEnd w:id="24"/>
      <w:r>
        <w:rPr>
          <w:sz w:val="26"/>
        </w:rPr>
        <w:t>Сведения о фактическом потреблении населением питьевой воды исходя из статистических и расчетных данных и сведений о действующих нормативах по</w:t>
      </w:r>
      <w:r>
        <w:rPr>
          <w:sz w:val="26"/>
        </w:rPr>
        <w:softHyphen/>
        <w:t>требления коммунальных услуг</w:t>
      </w:r>
    </w:p>
    <w:p w:rsidR="00196CCB" w:rsidRDefault="0041029C">
      <w:pPr>
        <w:pStyle w:val="a4"/>
        <w:ind w:right="139"/>
      </w:pPr>
      <w:r>
        <w:t>Сведения по фактическому потреблению совпадают с общим балансом подачи и реализации воды за 2025 год в таблице 3.1.1. Фактический отпуск воды населению за 2025 год составил 12,900 тыс. куб. м при численности обеспеченного централизованным водоснабжением населения 195 чел., что соответствует удельному водопотреблению 181,30 л/</w:t>
      </w:r>
      <w:proofErr w:type="spellStart"/>
      <w:r>
        <w:t>сут</w:t>
      </w:r>
      <w:proofErr w:type="spellEnd"/>
      <w:r>
        <w:t xml:space="preserve"> на 1 чел. (5,515 куб. м на 1 чел. в месяц).</w:t>
      </w:r>
    </w:p>
    <w:p w:rsidR="00196CCB" w:rsidRDefault="0041029C">
      <w:pPr>
        <w:pStyle w:val="a4"/>
        <w:ind w:right="139"/>
      </w:pPr>
      <w:r>
        <w:t>Принятое удельное среднесуточное водопотребление населением включает расходы воды на хозяйственно питьевые нужды в жилых и общественных зданиях, нужды местной промышленности, полив улиц и зеленых насаждений, полив приусадебных участков,</w:t>
      </w:r>
      <w:r>
        <w:rPr>
          <w:spacing w:val="-1"/>
        </w:rPr>
        <w:t xml:space="preserve"> </w:t>
      </w:r>
      <w:r>
        <w:t>нужды домашнего животноводства в</w:t>
      </w:r>
      <w:r>
        <w:rPr>
          <w:spacing w:val="-1"/>
        </w:rPr>
        <w:t xml:space="preserve"> </w:t>
      </w:r>
      <w:r>
        <w:t>сельских населенных пунктах, неучтенные расходы.</w:t>
      </w:r>
    </w:p>
    <w:p w:rsidR="00196CCB" w:rsidRDefault="0041029C">
      <w:pPr>
        <w:pStyle w:val="a4"/>
        <w:spacing w:before="1"/>
        <w:ind w:left="711" w:firstLine="0"/>
      </w:pPr>
      <w:r>
        <w:t>Величины</w:t>
      </w:r>
      <w:r>
        <w:rPr>
          <w:spacing w:val="57"/>
          <w:w w:val="150"/>
        </w:rPr>
        <w:t xml:space="preserve"> </w:t>
      </w:r>
      <w:r>
        <w:t>удельного</w:t>
      </w:r>
      <w:r>
        <w:rPr>
          <w:spacing w:val="60"/>
          <w:w w:val="150"/>
        </w:rPr>
        <w:t xml:space="preserve"> </w:t>
      </w:r>
      <w:r>
        <w:t>водопотребления</w:t>
      </w:r>
      <w:r>
        <w:rPr>
          <w:spacing w:val="58"/>
          <w:w w:val="150"/>
        </w:rPr>
        <w:t xml:space="preserve"> </w:t>
      </w:r>
      <w:r>
        <w:t>лежат</w:t>
      </w:r>
      <w:r>
        <w:rPr>
          <w:spacing w:val="59"/>
          <w:w w:val="150"/>
        </w:rPr>
        <w:t xml:space="preserve"> </w:t>
      </w:r>
      <w:r>
        <w:t>в</w:t>
      </w:r>
      <w:r>
        <w:rPr>
          <w:spacing w:val="59"/>
          <w:w w:val="150"/>
        </w:rPr>
        <w:t xml:space="preserve"> </w:t>
      </w:r>
      <w:r>
        <w:t>пределах</w:t>
      </w:r>
      <w:r>
        <w:rPr>
          <w:spacing w:val="58"/>
          <w:w w:val="150"/>
        </w:rPr>
        <w:t xml:space="preserve"> </w:t>
      </w:r>
      <w:r>
        <w:rPr>
          <w:spacing w:val="-2"/>
        </w:rPr>
        <w:t>существующих</w:t>
      </w:r>
    </w:p>
    <w:p w:rsidR="00196CCB" w:rsidRDefault="0041029C">
      <w:pPr>
        <w:pStyle w:val="a4"/>
        <w:spacing w:line="299" w:lineRule="exact"/>
        <w:ind w:firstLine="0"/>
        <w:jc w:val="left"/>
      </w:pPr>
      <w:r>
        <w:rPr>
          <w:spacing w:val="-2"/>
        </w:rPr>
        <w:t>норм.</w:t>
      </w:r>
    </w:p>
    <w:p w:rsidR="00196CCB" w:rsidRDefault="0041029C">
      <w:pPr>
        <w:pStyle w:val="a4"/>
        <w:ind w:left="711" w:firstLine="0"/>
        <w:jc w:val="left"/>
      </w:pPr>
      <w:r>
        <w:t>На</w:t>
      </w:r>
      <w:r>
        <w:rPr>
          <w:spacing w:val="45"/>
          <w:w w:val="150"/>
        </w:rPr>
        <w:t xml:space="preserve"> </w:t>
      </w:r>
      <w:r>
        <w:t>территории</w:t>
      </w:r>
      <w:r>
        <w:rPr>
          <w:spacing w:val="47"/>
          <w:w w:val="150"/>
        </w:rPr>
        <w:t xml:space="preserve"> </w:t>
      </w:r>
      <w:r>
        <w:t>Камчатского</w:t>
      </w:r>
      <w:r>
        <w:rPr>
          <w:spacing w:val="79"/>
        </w:rPr>
        <w:t xml:space="preserve"> </w:t>
      </w:r>
      <w:r>
        <w:t>края</w:t>
      </w:r>
      <w:r>
        <w:rPr>
          <w:spacing w:val="47"/>
          <w:w w:val="150"/>
        </w:rPr>
        <w:t xml:space="preserve"> </w:t>
      </w:r>
      <w:r>
        <w:t>нормативы</w:t>
      </w:r>
      <w:r>
        <w:rPr>
          <w:spacing w:val="48"/>
          <w:w w:val="150"/>
        </w:rPr>
        <w:t xml:space="preserve"> </w:t>
      </w:r>
      <w:r>
        <w:t>потребления</w:t>
      </w:r>
      <w:r>
        <w:rPr>
          <w:spacing w:val="80"/>
        </w:rPr>
        <w:t xml:space="preserve"> </w:t>
      </w:r>
      <w:r>
        <w:rPr>
          <w:spacing w:val="-2"/>
        </w:rPr>
        <w:t>коммунальной</w:t>
      </w:r>
    </w:p>
    <w:p w:rsidR="00196CCB" w:rsidRDefault="0041029C">
      <w:pPr>
        <w:pStyle w:val="a4"/>
        <w:tabs>
          <w:tab w:val="left" w:pos="956"/>
          <w:tab w:val="left" w:pos="1426"/>
          <w:tab w:val="left" w:pos="2845"/>
          <w:tab w:val="left" w:pos="4833"/>
          <w:tab w:val="left" w:pos="6389"/>
          <w:tab w:val="left" w:pos="7764"/>
        </w:tabs>
        <w:ind w:right="138" w:firstLine="0"/>
        <w:jc w:val="left"/>
      </w:pPr>
      <w:r>
        <w:rPr>
          <w:spacing w:val="-2"/>
        </w:rPr>
        <w:t>услуги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холодному</w:t>
      </w:r>
      <w:r>
        <w:tab/>
      </w:r>
      <w:r>
        <w:rPr>
          <w:spacing w:val="-2"/>
        </w:rPr>
        <w:t>водоснабжению</w:t>
      </w:r>
      <w:r>
        <w:tab/>
      </w:r>
      <w:r>
        <w:rPr>
          <w:spacing w:val="-2"/>
        </w:rPr>
        <w:t>утверждены</w:t>
      </w:r>
      <w:r>
        <w:tab/>
      </w:r>
      <w:r>
        <w:rPr>
          <w:spacing w:val="-2"/>
        </w:rPr>
        <w:t>приказами</w:t>
      </w:r>
      <w:r>
        <w:tab/>
      </w:r>
      <w:r>
        <w:rPr>
          <w:spacing w:val="-2"/>
        </w:rPr>
        <w:t xml:space="preserve">Министерства </w:t>
      </w:r>
      <w:r>
        <w:t>жилищно-коммунального</w:t>
      </w:r>
      <w:r>
        <w:rPr>
          <w:spacing w:val="-12"/>
        </w:rPr>
        <w:t xml:space="preserve"> </w:t>
      </w:r>
      <w:r>
        <w:t>хозяйства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энергетики</w:t>
      </w:r>
      <w:r>
        <w:rPr>
          <w:spacing w:val="-12"/>
        </w:rPr>
        <w:t xml:space="preserve"> </w:t>
      </w:r>
      <w:r>
        <w:t>Камчатского</w:t>
      </w:r>
      <w:r>
        <w:rPr>
          <w:spacing w:val="-12"/>
        </w:rPr>
        <w:t xml:space="preserve"> </w:t>
      </w:r>
      <w:r>
        <w:t>края</w:t>
      </w:r>
      <w:r>
        <w:rPr>
          <w:spacing w:val="-14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16.06.2015</w:t>
      </w:r>
      <w:r>
        <w:rPr>
          <w:spacing w:val="-11"/>
        </w:rPr>
        <w:t xml:space="preserve"> </w:t>
      </w:r>
      <w:r>
        <w:rPr>
          <w:spacing w:val="-10"/>
        </w:rPr>
        <w:t>№</w:t>
      </w:r>
    </w:p>
    <w:p w:rsidR="00196CCB" w:rsidRDefault="0041029C">
      <w:pPr>
        <w:pStyle w:val="a4"/>
        <w:ind w:firstLine="0"/>
        <w:jc w:val="left"/>
      </w:pPr>
      <w:r>
        <w:t>286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№</w:t>
      </w:r>
      <w:r>
        <w:rPr>
          <w:spacing w:val="79"/>
        </w:rPr>
        <w:t xml:space="preserve"> </w:t>
      </w:r>
      <w:r>
        <w:t>282.</w:t>
      </w:r>
      <w:r>
        <w:rPr>
          <w:spacing w:val="80"/>
        </w:rPr>
        <w:t xml:space="preserve"> </w:t>
      </w:r>
      <w:r>
        <w:t>Фактические</w:t>
      </w:r>
      <w:r>
        <w:rPr>
          <w:spacing w:val="79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расчётные</w:t>
      </w:r>
      <w:r>
        <w:rPr>
          <w:spacing w:val="80"/>
        </w:rPr>
        <w:t xml:space="preserve"> </w:t>
      </w:r>
      <w:r>
        <w:t>значения</w:t>
      </w:r>
      <w:r>
        <w:rPr>
          <w:spacing w:val="80"/>
        </w:rPr>
        <w:t xml:space="preserve"> </w:t>
      </w:r>
      <w:r>
        <w:t>удельного</w:t>
      </w:r>
      <w:r>
        <w:rPr>
          <w:spacing w:val="80"/>
        </w:rPr>
        <w:t xml:space="preserve"> </w:t>
      </w:r>
      <w:r>
        <w:t>водопотребления населения представлены в таблице 3.4.1.</w:t>
      </w: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2D25C2" w:rsidRDefault="002D25C2">
      <w:pPr>
        <w:pStyle w:val="a4"/>
        <w:jc w:val="left"/>
      </w:pPr>
    </w:p>
    <w:p w:rsidR="00196CCB" w:rsidRDefault="0041029C">
      <w:pPr>
        <w:pStyle w:val="a4"/>
        <w:jc w:val="left"/>
      </w:pPr>
      <w:r>
        <w:t>Таблица</w:t>
      </w:r>
      <w:r>
        <w:rPr>
          <w:spacing w:val="40"/>
        </w:rPr>
        <w:t xml:space="preserve"> </w:t>
      </w:r>
      <w:r>
        <w:t>3.4.1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Фактическое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расчётное</w:t>
      </w:r>
      <w:r>
        <w:rPr>
          <w:spacing w:val="40"/>
        </w:rPr>
        <w:t xml:space="preserve"> </w:t>
      </w:r>
      <w:r>
        <w:t>удельное</w:t>
      </w:r>
      <w:r>
        <w:rPr>
          <w:spacing w:val="40"/>
        </w:rPr>
        <w:t xml:space="preserve"> </w:t>
      </w:r>
      <w:r>
        <w:t>потребление</w:t>
      </w:r>
      <w:r>
        <w:rPr>
          <w:spacing w:val="40"/>
        </w:rPr>
        <w:t xml:space="preserve"> </w:t>
      </w:r>
      <w:r>
        <w:t>питьевой воды населением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3"/>
        <w:gridCol w:w="2713"/>
      </w:tblGrid>
      <w:tr w:rsidR="00196CCB">
        <w:trPr>
          <w:trHeight w:val="298"/>
        </w:trPr>
        <w:tc>
          <w:tcPr>
            <w:tcW w:w="6643" w:type="dxa"/>
          </w:tcPr>
          <w:p w:rsidR="00196CCB" w:rsidRDefault="0041029C">
            <w:pPr>
              <w:pStyle w:val="TableParagraph"/>
              <w:spacing w:line="278" w:lineRule="exact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Показатель</w:t>
            </w:r>
          </w:p>
        </w:tc>
        <w:tc>
          <w:tcPr>
            <w:tcW w:w="2713" w:type="dxa"/>
          </w:tcPr>
          <w:p w:rsidR="00196CCB" w:rsidRDefault="0041029C">
            <w:pPr>
              <w:pStyle w:val="TableParagraph"/>
              <w:spacing w:line="278" w:lineRule="exact"/>
              <w:ind w:left="808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Значение</w:t>
            </w:r>
          </w:p>
        </w:tc>
      </w:tr>
      <w:tr w:rsidR="00196CCB">
        <w:trPr>
          <w:trHeight w:val="598"/>
        </w:trPr>
        <w:tc>
          <w:tcPr>
            <w:tcW w:w="6643" w:type="dxa"/>
          </w:tcPr>
          <w:p w:rsidR="00196CCB" w:rsidRDefault="0041029C">
            <w:pPr>
              <w:pStyle w:val="TableParagraph"/>
              <w:spacing w:line="300" w:lineRule="atLeast"/>
              <w:ind w:left="905" w:right="224" w:hanging="670"/>
              <w:rPr>
                <w:sz w:val="26"/>
              </w:rPr>
            </w:pPr>
            <w:r>
              <w:rPr>
                <w:sz w:val="26"/>
              </w:rPr>
              <w:t>Численность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населения,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обеспеченного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централизован</w:t>
            </w:r>
            <w:r>
              <w:rPr>
                <w:sz w:val="26"/>
              </w:rPr>
              <w:softHyphen/>
              <w:t>ным водоснабжением, 2025 год (факт), чел.</w:t>
            </w:r>
          </w:p>
        </w:tc>
        <w:tc>
          <w:tcPr>
            <w:tcW w:w="2713" w:type="dxa"/>
          </w:tcPr>
          <w:p w:rsidR="00196CCB" w:rsidRDefault="0041029C">
            <w:pPr>
              <w:pStyle w:val="TableParagraph"/>
              <w:spacing w:before="149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195</w:t>
            </w:r>
          </w:p>
        </w:tc>
      </w:tr>
      <w:tr w:rsidR="00196CCB">
        <w:trPr>
          <w:trHeight w:val="596"/>
        </w:trPr>
        <w:tc>
          <w:tcPr>
            <w:tcW w:w="6643" w:type="dxa"/>
          </w:tcPr>
          <w:p w:rsidR="00196CCB" w:rsidRDefault="0041029C">
            <w:pPr>
              <w:pStyle w:val="TableParagraph"/>
              <w:spacing w:line="300" w:lineRule="exact"/>
              <w:ind w:left="107" w:right="224"/>
              <w:rPr>
                <w:sz w:val="26"/>
              </w:rPr>
            </w:pPr>
            <w:r>
              <w:rPr>
                <w:sz w:val="26"/>
              </w:rPr>
              <w:t>Отпуск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населению,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(факт),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тыс. куб. м/год</w:t>
            </w:r>
          </w:p>
        </w:tc>
        <w:tc>
          <w:tcPr>
            <w:tcW w:w="2713" w:type="dxa"/>
          </w:tcPr>
          <w:p w:rsidR="00196CCB" w:rsidRDefault="0041029C">
            <w:pPr>
              <w:pStyle w:val="TableParagraph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12,900</w:t>
            </w:r>
          </w:p>
        </w:tc>
      </w:tr>
      <w:tr w:rsidR="00196CCB">
        <w:trPr>
          <w:trHeight w:val="594"/>
        </w:trPr>
        <w:tc>
          <w:tcPr>
            <w:tcW w:w="6643" w:type="dxa"/>
          </w:tcPr>
          <w:p w:rsidR="00196CCB" w:rsidRDefault="0041029C">
            <w:pPr>
              <w:pStyle w:val="TableParagraph"/>
              <w:spacing w:line="295" w:lineRule="exact"/>
              <w:ind w:left="107"/>
              <w:rPr>
                <w:sz w:val="26"/>
              </w:rPr>
            </w:pPr>
            <w:r>
              <w:rPr>
                <w:sz w:val="26"/>
              </w:rPr>
              <w:t>Удельное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водопотребление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населения,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2"/>
                <w:sz w:val="26"/>
              </w:rPr>
              <w:t xml:space="preserve"> (факт),</w:t>
            </w:r>
          </w:p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л/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чел.</w:t>
            </w:r>
          </w:p>
        </w:tc>
        <w:tc>
          <w:tcPr>
            <w:tcW w:w="2713" w:type="dxa"/>
          </w:tcPr>
          <w:p w:rsidR="00196CCB" w:rsidRDefault="0041029C">
            <w:pPr>
              <w:pStyle w:val="TableParagraph"/>
              <w:spacing w:before="295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181,30</w:t>
            </w:r>
          </w:p>
        </w:tc>
      </w:tr>
      <w:tr w:rsidR="00196CCB">
        <w:trPr>
          <w:trHeight w:val="598"/>
        </w:trPr>
        <w:tc>
          <w:tcPr>
            <w:tcW w:w="6643" w:type="dxa"/>
          </w:tcPr>
          <w:p w:rsidR="00196CCB" w:rsidRDefault="0041029C">
            <w:pPr>
              <w:pStyle w:val="TableParagraph"/>
              <w:spacing w:line="300" w:lineRule="atLeast"/>
              <w:ind w:left="107" w:right="224"/>
              <w:rPr>
                <w:sz w:val="26"/>
              </w:rPr>
            </w:pPr>
            <w:r>
              <w:rPr>
                <w:sz w:val="26"/>
              </w:rPr>
              <w:t>Удельное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водопотребление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населения,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год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(факт), куб. м на 1 чел. в месяц</w:t>
            </w:r>
          </w:p>
        </w:tc>
        <w:tc>
          <w:tcPr>
            <w:tcW w:w="271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5,515</w:t>
            </w:r>
          </w:p>
        </w:tc>
      </w:tr>
      <w:tr w:rsidR="00196CCB">
        <w:trPr>
          <w:trHeight w:val="895"/>
        </w:trPr>
        <w:tc>
          <w:tcPr>
            <w:tcW w:w="6643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Расчётное удельное водопотребление на первую очередь (2032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год)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генеральному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плану,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л/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чел.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/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м</w:t>
            </w:r>
          </w:p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чел.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месяц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(с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учётом </w:t>
            </w:r>
            <w:r>
              <w:rPr>
                <w:spacing w:val="-2"/>
                <w:sz w:val="26"/>
              </w:rPr>
              <w:t>полива)</w:t>
            </w:r>
          </w:p>
        </w:tc>
        <w:tc>
          <w:tcPr>
            <w:tcW w:w="2713" w:type="dxa"/>
          </w:tcPr>
          <w:p w:rsidR="00196CCB" w:rsidRDefault="00196CCB">
            <w:pPr>
              <w:pStyle w:val="TableParagraph"/>
              <w:spacing w:before="297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z w:val="26"/>
              </w:rPr>
              <w:t>270,00 /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8,213</w:t>
            </w:r>
          </w:p>
        </w:tc>
      </w:tr>
    </w:tbl>
    <w:p w:rsidR="00196CCB" w:rsidRDefault="00196CCB">
      <w:pPr>
        <w:pStyle w:val="TableParagraph"/>
        <w:spacing w:line="279" w:lineRule="exact"/>
        <w:jc w:val="right"/>
        <w:rPr>
          <w:sz w:val="26"/>
        </w:rPr>
        <w:sectPr w:rsidR="00196CCB">
          <w:headerReference w:type="default" r:id="rId14"/>
          <w:pgSz w:w="11910" w:h="16840"/>
          <w:pgMar w:top="1040" w:right="708" w:bottom="280" w:left="1700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3"/>
        <w:gridCol w:w="2713"/>
      </w:tblGrid>
      <w:tr w:rsidR="00196CCB">
        <w:trPr>
          <w:trHeight w:val="298"/>
        </w:trPr>
        <w:tc>
          <w:tcPr>
            <w:tcW w:w="6643" w:type="dxa"/>
          </w:tcPr>
          <w:p w:rsidR="00196CCB" w:rsidRDefault="0041029C">
            <w:pPr>
              <w:pStyle w:val="TableParagraph"/>
              <w:spacing w:line="278" w:lineRule="exact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Показатель</w:t>
            </w:r>
          </w:p>
        </w:tc>
        <w:tc>
          <w:tcPr>
            <w:tcW w:w="2713" w:type="dxa"/>
          </w:tcPr>
          <w:p w:rsidR="00196CCB" w:rsidRDefault="0041029C">
            <w:pPr>
              <w:pStyle w:val="TableParagraph"/>
              <w:spacing w:line="278" w:lineRule="exact"/>
              <w:ind w:left="808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Значение</w:t>
            </w:r>
          </w:p>
        </w:tc>
      </w:tr>
      <w:tr w:rsidR="00196CCB">
        <w:trPr>
          <w:trHeight w:val="598"/>
        </w:trPr>
        <w:tc>
          <w:tcPr>
            <w:tcW w:w="6643" w:type="dxa"/>
          </w:tcPr>
          <w:p w:rsidR="00196CCB" w:rsidRDefault="0041029C">
            <w:pPr>
              <w:pStyle w:val="TableParagraph"/>
              <w:spacing w:line="300" w:lineRule="atLeast"/>
              <w:ind w:left="905" w:right="224" w:hanging="670"/>
              <w:rPr>
                <w:sz w:val="26"/>
              </w:rPr>
            </w:pPr>
            <w:r>
              <w:rPr>
                <w:sz w:val="26"/>
              </w:rPr>
              <w:t>Численность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населения,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обеспеченного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централизован</w:t>
            </w:r>
            <w:r>
              <w:rPr>
                <w:sz w:val="26"/>
              </w:rPr>
              <w:softHyphen/>
              <w:t>ным водоснабжением, 2025 год (факт), чел.</w:t>
            </w:r>
          </w:p>
        </w:tc>
        <w:tc>
          <w:tcPr>
            <w:tcW w:w="2713" w:type="dxa"/>
          </w:tcPr>
          <w:p w:rsidR="00196CCB" w:rsidRDefault="0041029C">
            <w:pPr>
              <w:pStyle w:val="TableParagraph"/>
              <w:spacing w:before="149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195</w:t>
            </w:r>
          </w:p>
        </w:tc>
      </w:tr>
      <w:tr w:rsidR="00196CCB">
        <w:trPr>
          <w:trHeight w:val="895"/>
        </w:trPr>
        <w:tc>
          <w:tcPr>
            <w:tcW w:w="6643" w:type="dxa"/>
          </w:tcPr>
          <w:p w:rsidR="00196CCB" w:rsidRDefault="0041029C">
            <w:pPr>
              <w:pStyle w:val="TableParagraph"/>
              <w:spacing w:line="298" w:lineRule="exact"/>
              <w:ind w:left="107" w:right="148"/>
              <w:jc w:val="both"/>
              <w:rPr>
                <w:sz w:val="26"/>
              </w:rPr>
            </w:pPr>
            <w:r>
              <w:rPr>
                <w:sz w:val="26"/>
              </w:rPr>
              <w:t>Расчётное удельное водопотребление на расчётный срок (2042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год)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генеральному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плану,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чел.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/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 на 1 чел. в месяц (с учётом полива)</w:t>
            </w:r>
          </w:p>
        </w:tc>
        <w:tc>
          <w:tcPr>
            <w:tcW w:w="2713" w:type="dxa"/>
          </w:tcPr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80" w:lineRule="exact"/>
              <w:ind w:left="972"/>
              <w:rPr>
                <w:sz w:val="26"/>
              </w:rPr>
            </w:pPr>
            <w:r>
              <w:rPr>
                <w:sz w:val="26"/>
              </w:rPr>
              <w:t>330,00 /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10,038</w:t>
            </w:r>
          </w:p>
        </w:tc>
      </w:tr>
    </w:tbl>
    <w:p w:rsidR="00196CCB" w:rsidRDefault="0041029C">
      <w:pPr>
        <w:pStyle w:val="a5"/>
        <w:numPr>
          <w:ilvl w:val="1"/>
          <w:numId w:val="8"/>
        </w:numPr>
        <w:tabs>
          <w:tab w:val="left" w:pos="1164"/>
        </w:tabs>
        <w:spacing w:before="1"/>
        <w:ind w:left="1" w:right="137" w:firstLine="709"/>
        <w:rPr>
          <w:sz w:val="26"/>
        </w:rPr>
      </w:pPr>
      <w:bookmarkStart w:id="25" w:name="_bookmark25"/>
      <w:bookmarkEnd w:id="25"/>
      <w:r>
        <w:rPr>
          <w:sz w:val="26"/>
        </w:rPr>
        <w:t>Описание</w:t>
      </w:r>
      <w:r>
        <w:rPr>
          <w:spacing w:val="-4"/>
          <w:sz w:val="26"/>
        </w:rPr>
        <w:t xml:space="preserve"> </w:t>
      </w:r>
      <w:r>
        <w:rPr>
          <w:sz w:val="26"/>
        </w:rPr>
        <w:t>существующей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4"/>
          <w:sz w:val="26"/>
        </w:rPr>
        <w:t xml:space="preserve"> </w:t>
      </w:r>
      <w:r>
        <w:rPr>
          <w:sz w:val="26"/>
        </w:rPr>
        <w:t>коммерческого</w:t>
      </w:r>
      <w:r>
        <w:rPr>
          <w:spacing w:val="-3"/>
          <w:sz w:val="26"/>
        </w:rPr>
        <w:t xml:space="preserve"> </w:t>
      </w:r>
      <w:r>
        <w:rPr>
          <w:sz w:val="26"/>
        </w:rPr>
        <w:t>учета</w:t>
      </w:r>
      <w:r>
        <w:rPr>
          <w:spacing w:val="-2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3"/>
          <w:sz w:val="26"/>
        </w:rPr>
        <w:t xml:space="preserve"> </w:t>
      </w:r>
      <w:r>
        <w:rPr>
          <w:sz w:val="26"/>
        </w:rPr>
        <w:t>воды</w:t>
      </w:r>
      <w:r>
        <w:rPr>
          <w:spacing w:val="-3"/>
          <w:sz w:val="26"/>
        </w:rPr>
        <w:t xml:space="preserve"> </w:t>
      </w:r>
      <w:r>
        <w:rPr>
          <w:sz w:val="26"/>
        </w:rPr>
        <w:t>и планов по установке приборов учета</w:t>
      </w:r>
    </w:p>
    <w:p w:rsidR="00196CCB" w:rsidRDefault="0041029C">
      <w:pPr>
        <w:pStyle w:val="a4"/>
        <w:ind w:right="138"/>
      </w:pPr>
      <w:r>
        <w:t>На территории сельского поселения коммерческий учёт потребления питьевой</w:t>
      </w:r>
      <w:r>
        <w:rPr>
          <w:spacing w:val="-7"/>
        </w:rPr>
        <w:t xml:space="preserve"> </w:t>
      </w:r>
      <w:r>
        <w:t>воды</w:t>
      </w:r>
      <w:r>
        <w:rPr>
          <w:spacing w:val="-8"/>
        </w:rPr>
        <w:t xml:space="preserve"> </w:t>
      </w:r>
      <w:r>
        <w:t>осуществляется</w:t>
      </w:r>
      <w:r>
        <w:rPr>
          <w:spacing w:val="-8"/>
        </w:rPr>
        <w:t xml:space="preserve"> </w:t>
      </w:r>
      <w:r>
        <w:t>частично.</w:t>
      </w:r>
      <w:r>
        <w:rPr>
          <w:spacing w:val="-8"/>
        </w:rPr>
        <w:t xml:space="preserve"> </w:t>
      </w:r>
      <w:r>
        <w:t>Учёт</w:t>
      </w:r>
      <w:r>
        <w:rPr>
          <w:spacing w:val="-7"/>
        </w:rPr>
        <w:t xml:space="preserve"> </w:t>
      </w:r>
      <w:r>
        <w:t>объёма</w:t>
      </w:r>
      <w:r>
        <w:rPr>
          <w:spacing w:val="-8"/>
        </w:rPr>
        <w:t xml:space="preserve"> </w:t>
      </w:r>
      <w:r>
        <w:t>воды,</w:t>
      </w:r>
      <w:r>
        <w:rPr>
          <w:spacing w:val="-8"/>
        </w:rPr>
        <w:t xml:space="preserve"> </w:t>
      </w:r>
      <w:r>
        <w:t>поднятой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поданной</w:t>
      </w:r>
      <w:r>
        <w:rPr>
          <w:spacing w:val="-9"/>
        </w:rPr>
        <w:t xml:space="preserve"> </w:t>
      </w:r>
      <w:r>
        <w:t>в сеть, ведётся на водозаборном сооружении прибором учёта СТВУ-80. Сведения об охвате</w:t>
      </w:r>
      <w:r>
        <w:rPr>
          <w:spacing w:val="-12"/>
        </w:rPr>
        <w:t xml:space="preserve"> </w:t>
      </w:r>
      <w:r>
        <w:t>приборами</w:t>
      </w:r>
      <w:r>
        <w:rPr>
          <w:spacing w:val="-13"/>
        </w:rPr>
        <w:t xml:space="preserve"> </w:t>
      </w:r>
      <w:r>
        <w:t>учёта</w:t>
      </w:r>
      <w:r>
        <w:rPr>
          <w:spacing w:val="-13"/>
        </w:rPr>
        <w:t xml:space="preserve"> </w:t>
      </w:r>
      <w:r>
        <w:t>населения,</w:t>
      </w:r>
      <w:r>
        <w:rPr>
          <w:spacing w:val="-13"/>
        </w:rPr>
        <w:t xml:space="preserve"> </w:t>
      </w:r>
      <w:r>
        <w:t>промышленных</w:t>
      </w:r>
      <w:r>
        <w:rPr>
          <w:spacing w:val="-13"/>
        </w:rPr>
        <w:t xml:space="preserve"> </w:t>
      </w:r>
      <w:r>
        <w:t>объектов</w:t>
      </w:r>
      <w:r>
        <w:rPr>
          <w:spacing w:val="-14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объектов</w:t>
      </w:r>
      <w:r>
        <w:rPr>
          <w:spacing w:val="-14"/>
        </w:rPr>
        <w:t xml:space="preserve"> </w:t>
      </w:r>
      <w:r>
        <w:t>социально-культурного и бытового назначения эксплуатирующей организацией не представлены; планы по установке приборов учёта на момент разработки схемы не сформированы.</w:t>
      </w:r>
      <w:r>
        <w:rPr>
          <w:spacing w:val="-17"/>
        </w:rPr>
        <w:t xml:space="preserve"> </w:t>
      </w:r>
      <w:r>
        <w:t>Учёт</w:t>
      </w:r>
      <w:r>
        <w:rPr>
          <w:spacing w:val="-16"/>
        </w:rPr>
        <w:t xml:space="preserve"> </w:t>
      </w:r>
      <w:r>
        <w:t>ведётся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границах</w:t>
      </w:r>
      <w:r>
        <w:rPr>
          <w:spacing w:val="-17"/>
        </w:rPr>
        <w:t xml:space="preserve"> </w:t>
      </w:r>
      <w:r>
        <w:t>эксплуатационной</w:t>
      </w:r>
      <w:r>
        <w:rPr>
          <w:spacing w:val="-16"/>
        </w:rPr>
        <w:t xml:space="preserve"> </w:t>
      </w:r>
      <w:r>
        <w:t>ответственности</w:t>
      </w:r>
      <w:r>
        <w:rPr>
          <w:spacing w:val="-16"/>
        </w:rPr>
        <w:t xml:space="preserve"> </w:t>
      </w:r>
      <w:r>
        <w:t xml:space="preserve">между </w:t>
      </w:r>
      <w:proofErr w:type="spellStart"/>
      <w:r>
        <w:t>водоснабжающей</w:t>
      </w:r>
      <w:proofErr w:type="spellEnd"/>
      <w:r>
        <w:t xml:space="preserve"> организацией и потребителями в соответствии с требованиями Федерального</w:t>
      </w:r>
      <w:r>
        <w:rPr>
          <w:spacing w:val="-2"/>
        </w:rPr>
        <w:t xml:space="preserve"> </w:t>
      </w:r>
      <w:r>
        <w:t>закона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07.12.2011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416-ФЗ</w:t>
      </w:r>
      <w:r>
        <w:rPr>
          <w:spacing w:val="-2"/>
        </w:rPr>
        <w:t xml:space="preserve"> </w:t>
      </w:r>
      <w:r>
        <w:t>«О</w:t>
      </w:r>
      <w:r>
        <w:rPr>
          <w:spacing w:val="-1"/>
        </w:rPr>
        <w:t xml:space="preserve"> </w:t>
      </w:r>
      <w:r>
        <w:t>водоснабжении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водоотведении» и Правил организации коммерческого учёта воды, утверждённых Постановлением Правительства РФ от 04.09.2013 № 776. Настоящей схемой предусматривается доведение уровня оснащённости абонентов приборами учёта до 100 % к 2032 году.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165"/>
        </w:tabs>
        <w:ind w:left="1" w:right="141" w:firstLine="709"/>
        <w:rPr>
          <w:sz w:val="26"/>
        </w:rPr>
      </w:pPr>
      <w:bookmarkStart w:id="26" w:name="_bookmark26"/>
      <w:bookmarkEnd w:id="26"/>
      <w:r>
        <w:rPr>
          <w:sz w:val="26"/>
        </w:rPr>
        <w:t>Анализ</w:t>
      </w:r>
      <w:r>
        <w:rPr>
          <w:spacing w:val="-3"/>
          <w:sz w:val="26"/>
        </w:rPr>
        <w:t xml:space="preserve"> </w:t>
      </w:r>
      <w:r>
        <w:rPr>
          <w:sz w:val="26"/>
        </w:rPr>
        <w:t>резервов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дефицитов</w:t>
      </w:r>
      <w:r>
        <w:rPr>
          <w:spacing w:val="-4"/>
          <w:sz w:val="26"/>
        </w:rPr>
        <w:t xml:space="preserve"> </w:t>
      </w:r>
      <w:r>
        <w:rPr>
          <w:sz w:val="26"/>
        </w:rPr>
        <w:t>производственных</w:t>
      </w:r>
      <w:r>
        <w:rPr>
          <w:spacing w:val="-4"/>
          <w:sz w:val="26"/>
        </w:rPr>
        <w:t xml:space="preserve"> </w:t>
      </w:r>
      <w:r>
        <w:rPr>
          <w:sz w:val="26"/>
        </w:rPr>
        <w:t>мощностей</w:t>
      </w:r>
      <w:r>
        <w:rPr>
          <w:spacing w:val="-4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3"/>
          <w:sz w:val="26"/>
        </w:rPr>
        <w:t xml:space="preserve"> </w:t>
      </w:r>
      <w:r>
        <w:rPr>
          <w:sz w:val="26"/>
        </w:rPr>
        <w:t>во</w:t>
      </w:r>
      <w:r>
        <w:rPr>
          <w:sz w:val="26"/>
        </w:rPr>
        <w:softHyphen/>
        <w:t>доснабжения сельского поселения</w:t>
      </w:r>
    </w:p>
    <w:p w:rsidR="00196CCB" w:rsidRDefault="0041029C">
      <w:pPr>
        <w:pStyle w:val="a4"/>
        <w:ind w:right="140"/>
      </w:pPr>
      <w:r>
        <w:t>Для анализа резервов и дефицитов производственных мощностей системы водоснабжения сельского поселения произведён расчёт распределения питьевой воды по часам суток, представленный в таблице 3.6.1. Расчёт выполнен исходя из максимального</w:t>
      </w:r>
      <w:r>
        <w:rPr>
          <w:spacing w:val="-7"/>
        </w:rPr>
        <w:t xml:space="preserve"> </w:t>
      </w:r>
      <w:r>
        <w:t>суточного</w:t>
      </w:r>
      <w:r>
        <w:rPr>
          <w:spacing w:val="-7"/>
        </w:rPr>
        <w:t xml:space="preserve"> </w:t>
      </w:r>
      <w:r>
        <w:t>объёма</w:t>
      </w:r>
      <w:r>
        <w:rPr>
          <w:spacing w:val="-7"/>
        </w:rPr>
        <w:t xml:space="preserve"> </w:t>
      </w:r>
      <w:r>
        <w:t>подачи</w:t>
      </w:r>
      <w:r>
        <w:rPr>
          <w:spacing w:val="-6"/>
        </w:rPr>
        <w:t xml:space="preserve"> </w:t>
      </w:r>
      <w:r>
        <w:t>воды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сеть</w:t>
      </w:r>
      <w:r>
        <w:rPr>
          <w:spacing w:val="-5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2025</w:t>
      </w:r>
      <w:r>
        <w:rPr>
          <w:spacing w:val="-6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313,45</w:t>
      </w:r>
      <w:r>
        <w:rPr>
          <w:spacing w:val="-8"/>
        </w:rPr>
        <w:t xml:space="preserve"> </w:t>
      </w:r>
      <w:r>
        <w:t>куб.</w:t>
      </w:r>
      <w:r>
        <w:rPr>
          <w:spacing w:val="-6"/>
        </w:rPr>
        <w:t xml:space="preserve"> </w:t>
      </w:r>
      <w:r>
        <w:rPr>
          <w:spacing w:val="-2"/>
        </w:rPr>
        <w:t>м/</w:t>
      </w:r>
      <w:proofErr w:type="spellStart"/>
      <w:r>
        <w:rPr>
          <w:spacing w:val="-2"/>
        </w:rPr>
        <w:t>сут</w:t>
      </w:r>
      <w:proofErr w:type="spellEnd"/>
      <w:r>
        <w:rPr>
          <w:spacing w:val="-2"/>
        </w:rPr>
        <w:t>.</w:t>
      </w:r>
    </w:p>
    <w:p w:rsidR="00196CCB" w:rsidRDefault="0041029C">
      <w:pPr>
        <w:pStyle w:val="a4"/>
        <w:spacing w:before="1"/>
        <w:ind w:left="711" w:firstLine="0"/>
      </w:pPr>
      <w:r>
        <w:t>Таблица</w:t>
      </w:r>
      <w:r>
        <w:rPr>
          <w:spacing w:val="-4"/>
        </w:rPr>
        <w:t xml:space="preserve"> </w:t>
      </w:r>
      <w:r>
        <w:t>3.6.1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Расчет</w:t>
      </w:r>
      <w:r>
        <w:rPr>
          <w:spacing w:val="-2"/>
        </w:rPr>
        <w:t xml:space="preserve"> </w:t>
      </w:r>
      <w:r>
        <w:t>распределения</w:t>
      </w:r>
      <w:r>
        <w:rPr>
          <w:spacing w:val="-3"/>
        </w:rPr>
        <w:t xml:space="preserve"> </w:t>
      </w:r>
      <w:r>
        <w:t>питьевой</w:t>
      </w:r>
      <w:r>
        <w:rPr>
          <w:spacing w:val="-2"/>
        </w:rPr>
        <w:t xml:space="preserve"> </w:t>
      </w:r>
      <w:r>
        <w:t>воды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часам</w:t>
      </w:r>
      <w:r>
        <w:rPr>
          <w:spacing w:val="-3"/>
        </w:rPr>
        <w:t xml:space="preserve"> </w:t>
      </w:r>
      <w:r>
        <w:rPr>
          <w:spacing w:val="-2"/>
        </w:rPr>
        <w:t>суток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2785"/>
        <w:gridCol w:w="3447"/>
      </w:tblGrid>
      <w:tr w:rsidR="00196CCB">
        <w:trPr>
          <w:trHeight w:val="298"/>
        </w:trPr>
        <w:tc>
          <w:tcPr>
            <w:tcW w:w="3124" w:type="dxa"/>
            <w:vMerge w:val="restart"/>
          </w:tcPr>
          <w:p w:rsidR="00196CCB" w:rsidRDefault="00196CCB">
            <w:pPr>
              <w:pStyle w:val="TableParagraph"/>
              <w:spacing w:before="154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883"/>
              <w:rPr>
                <w:b/>
                <w:sz w:val="26"/>
              </w:rPr>
            </w:pPr>
            <w:r>
              <w:rPr>
                <w:b/>
                <w:sz w:val="26"/>
              </w:rPr>
              <w:t>Часы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суток</w:t>
            </w:r>
          </w:p>
        </w:tc>
        <w:tc>
          <w:tcPr>
            <w:tcW w:w="6232" w:type="dxa"/>
            <w:gridSpan w:val="2"/>
          </w:tcPr>
          <w:p w:rsidR="00196CCB" w:rsidRDefault="0041029C">
            <w:pPr>
              <w:pStyle w:val="TableParagraph"/>
              <w:spacing w:line="278" w:lineRule="exact"/>
              <w:ind w:left="397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зона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№1.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п.</w:t>
            </w:r>
            <w:r>
              <w:rPr>
                <w:b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spacing w:val="-2"/>
                <w:sz w:val="26"/>
              </w:rPr>
              <w:t>Крутогоровский</w:t>
            </w:r>
            <w:proofErr w:type="spellEnd"/>
          </w:p>
        </w:tc>
      </w:tr>
      <w:tr w:rsidR="00196CCB">
        <w:trPr>
          <w:trHeight w:val="897"/>
        </w:trPr>
        <w:tc>
          <w:tcPr>
            <w:tcW w:w="3124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before="149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Процент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от</w:t>
            </w:r>
            <w:r>
              <w:rPr>
                <w:b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Псут</w:t>
            </w:r>
            <w:proofErr w:type="spellEnd"/>
            <w:r>
              <w:rPr>
                <w:b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spacing w:val="-5"/>
                <w:sz w:val="26"/>
              </w:rPr>
              <w:t>ri</w:t>
            </w:r>
            <w:proofErr w:type="spellEnd"/>
            <w:r>
              <w:rPr>
                <w:b/>
                <w:spacing w:val="-5"/>
                <w:sz w:val="26"/>
              </w:rPr>
              <w:t>,</w:t>
            </w:r>
          </w:p>
          <w:p w:rsidR="00196CCB" w:rsidRDefault="0041029C">
            <w:pPr>
              <w:pStyle w:val="TableParagraph"/>
              <w:spacing w:before="1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%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300" w:lineRule="atLeast"/>
              <w:ind w:left="252" w:right="240" w:hanging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Максимальный часовой расход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водопотребления, </w:t>
            </w:r>
            <w:proofErr w:type="spellStart"/>
            <w:r>
              <w:rPr>
                <w:b/>
                <w:spacing w:val="-2"/>
                <w:sz w:val="26"/>
              </w:rPr>
              <w:t>куб.м</w:t>
            </w:r>
            <w:proofErr w:type="spellEnd"/>
            <w:r>
              <w:rPr>
                <w:b/>
                <w:spacing w:val="-2"/>
                <w:sz w:val="26"/>
              </w:rPr>
              <w:t>./ч</w:t>
            </w:r>
          </w:p>
        </w:tc>
      </w:tr>
      <w:tr w:rsidR="00196CCB">
        <w:trPr>
          <w:trHeight w:val="296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7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7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7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0-</w:t>
            </w: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1-</w:t>
            </w: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2-</w:t>
            </w:r>
            <w:r>
              <w:rPr>
                <w:spacing w:val="-10"/>
                <w:sz w:val="26"/>
              </w:rPr>
              <w:t>3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3-</w:t>
            </w:r>
            <w:r>
              <w:rPr>
                <w:spacing w:val="-10"/>
                <w:sz w:val="26"/>
              </w:rPr>
              <w:t>4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4-</w:t>
            </w:r>
            <w:r>
              <w:rPr>
                <w:spacing w:val="-10"/>
                <w:sz w:val="26"/>
              </w:rPr>
              <w:t>5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7,84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5-</w:t>
            </w:r>
            <w:r>
              <w:rPr>
                <w:spacing w:val="-10"/>
                <w:sz w:val="26"/>
              </w:rPr>
              <w:t>6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3,50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10,97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6-</w:t>
            </w:r>
            <w:r>
              <w:rPr>
                <w:spacing w:val="-10"/>
                <w:sz w:val="26"/>
              </w:rPr>
              <w:t>7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14,11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7-</w:t>
            </w:r>
            <w:r>
              <w:rPr>
                <w:spacing w:val="-10"/>
                <w:sz w:val="26"/>
              </w:rPr>
              <w:t>8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17,24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8-</w:t>
            </w:r>
            <w:r>
              <w:rPr>
                <w:spacing w:val="-10"/>
                <w:sz w:val="26"/>
              </w:rPr>
              <w:t>9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6,25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19,59</w:t>
            </w:r>
          </w:p>
        </w:tc>
      </w:tr>
      <w:tr w:rsidR="00196CCB">
        <w:trPr>
          <w:trHeight w:val="300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9-</w:t>
            </w:r>
            <w:r>
              <w:rPr>
                <w:spacing w:val="-5"/>
                <w:sz w:val="26"/>
              </w:rPr>
              <w:t>10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6,25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19,59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10-</w:t>
            </w:r>
            <w:r>
              <w:rPr>
                <w:spacing w:val="-5"/>
                <w:sz w:val="26"/>
              </w:rPr>
              <w:t>11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6,25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19,59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11-</w:t>
            </w:r>
            <w:r>
              <w:rPr>
                <w:spacing w:val="-5"/>
                <w:sz w:val="26"/>
              </w:rPr>
              <w:t>12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6,25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19,59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12-</w:t>
            </w:r>
            <w:r>
              <w:rPr>
                <w:spacing w:val="-5"/>
                <w:sz w:val="26"/>
              </w:rPr>
              <w:t>13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5,00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15,67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13-</w:t>
            </w:r>
            <w:r>
              <w:rPr>
                <w:spacing w:val="-5"/>
                <w:sz w:val="26"/>
              </w:rPr>
              <w:t>14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5,00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15,67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14-</w:t>
            </w:r>
            <w:r>
              <w:rPr>
                <w:spacing w:val="-5"/>
                <w:sz w:val="26"/>
              </w:rPr>
              <w:t>15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17,24</w:t>
            </w:r>
          </w:p>
        </w:tc>
      </w:tr>
    </w:tbl>
    <w:p w:rsidR="00196CCB" w:rsidRDefault="00196CCB">
      <w:pPr>
        <w:pStyle w:val="TableParagraph"/>
        <w:spacing w:line="279" w:lineRule="exact"/>
        <w:jc w:val="right"/>
        <w:rPr>
          <w:sz w:val="26"/>
        </w:rPr>
        <w:sectPr w:rsidR="00196CCB">
          <w:pgSz w:w="11910" w:h="16840"/>
          <w:pgMar w:top="1040" w:right="708" w:bottom="280" w:left="1700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2785"/>
        <w:gridCol w:w="3447"/>
      </w:tblGrid>
      <w:tr w:rsidR="00196CCB">
        <w:trPr>
          <w:trHeight w:val="298"/>
        </w:trPr>
        <w:tc>
          <w:tcPr>
            <w:tcW w:w="3124" w:type="dxa"/>
            <w:vMerge w:val="restart"/>
          </w:tcPr>
          <w:p w:rsidR="00196CCB" w:rsidRDefault="00196CCB">
            <w:pPr>
              <w:pStyle w:val="TableParagraph"/>
              <w:spacing w:before="154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883"/>
              <w:rPr>
                <w:b/>
                <w:sz w:val="26"/>
              </w:rPr>
            </w:pPr>
            <w:r>
              <w:rPr>
                <w:b/>
                <w:sz w:val="26"/>
              </w:rPr>
              <w:t>Часы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суток</w:t>
            </w:r>
          </w:p>
        </w:tc>
        <w:tc>
          <w:tcPr>
            <w:tcW w:w="6232" w:type="dxa"/>
            <w:gridSpan w:val="2"/>
          </w:tcPr>
          <w:p w:rsidR="00196CCB" w:rsidRDefault="0041029C">
            <w:pPr>
              <w:pStyle w:val="TableParagraph"/>
              <w:spacing w:line="278" w:lineRule="exact"/>
              <w:ind w:left="397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зона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№1.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п.</w:t>
            </w:r>
            <w:r>
              <w:rPr>
                <w:b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spacing w:val="-2"/>
                <w:sz w:val="26"/>
              </w:rPr>
              <w:t>Крутогоровский</w:t>
            </w:r>
            <w:proofErr w:type="spellEnd"/>
          </w:p>
        </w:tc>
      </w:tr>
      <w:tr w:rsidR="00196CCB">
        <w:trPr>
          <w:trHeight w:val="897"/>
        </w:trPr>
        <w:tc>
          <w:tcPr>
            <w:tcW w:w="3124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before="149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Процент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от</w:t>
            </w:r>
            <w:r>
              <w:rPr>
                <w:b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Псут</w:t>
            </w:r>
            <w:proofErr w:type="spellEnd"/>
            <w:r>
              <w:rPr>
                <w:b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spacing w:val="-5"/>
                <w:sz w:val="26"/>
              </w:rPr>
              <w:t>ri</w:t>
            </w:r>
            <w:proofErr w:type="spellEnd"/>
            <w:r>
              <w:rPr>
                <w:b/>
                <w:spacing w:val="-5"/>
                <w:sz w:val="26"/>
              </w:rPr>
              <w:t>,</w:t>
            </w:r>
          </w:p>
          <w:p w:rsidR="00196CCB" w:rsidRDefault="0041029C">
            <w:pPr>
              <w:pStyle w:val="TableParagraph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%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300" w:lineRule="atLeast"/>
              <w:ind w:left="252" w:right="240" w:hanging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Максимальный часовой расход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водопотребления, </w:t>
            </w:r>
            <w:proofErr w:type="spellStart"/>
            <w:r>
              <w:rPr>
                <w:b/>
                <w:spacing w:val="-2"/>
                <w:sz w:val="26"/>
              </w:rPr>
              <w:t>куб.м</w:t>
            </w:r>
            <w:proofErr w:type="spellEnd"/>
            <w:r>
              <w:rPr>
                <w:b/>
                <w:spacing w:val="-2"/>
                <w:sz w:val="26"/>
              </w:rPr>
              <w:t>./ч</w:t>
            </w:r>
          </w:p>
        </w:tc>
      </w:tr>
      <w:tr w:rsidR="00196CCB">
        <w:trPr>
          <w:trHeight w:val="295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6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6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6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15-</w:t>
            </w:r>
            <w:r>
              <w:rPr>
                <w:spacing w:val="-5"/>
                <w:sz w:val="26"/>
              </w:rPr>
              <w:t>16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6,00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18,81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16-</w:t>
            </w:r>
            <w:r>
              <w:rPr>
                <w:spacing w:val="-5"/>
                <w:sz w:val="26"/>
              </w:rPr>
              <w:t>17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6,00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18,81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17-</w:t>
            </w:r>
            <w:r>
              <w:rPr>
                <w:spacing w:val="-5"/>
                <w:sz w:val="26"/>
              </w:rPr>
              <w:t>18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17,24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18-</w:t>
            </w:r>
            <w:r>
              <w:rPr>
                <w:spacing w:val="-5"/>
                <w:sz w:val="26"/>
              </w:rPr>
              <w:t>19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5,00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15,67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19-</w:t>
            </w:r>
            <w:r>
              <w:rPr>
                <w:spacing w:val="-5"/>
                <w:sz w:val="26"/>
              </w:rPr>
              <w:t>20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14,11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20-</w:t>
            </w:r>
            <w:r>
              <w:rPr>
                <w:spacing w:val="-5"/>
                <w:sz w:val="26"/>
              </w:rPr>
              <w:t>21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4,00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12,54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21-</w:t>
            </w:r>
            <w:r>
              <w:rPr>
                <w:spacing w:val="-5"/>
                <w:sz w:val="26"/>
              </w:rPr>
              <w:t>22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3,00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9,40</w:t>
            </w:r>
          </w:p>
        </w:tc>
      </w:tr>
      <w:tr w:rsidR="00196CCB">
        <w:trPr>
          <w:trHeight w:val="298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22-</w:t>
            </w:r>
            <w:r>
              <w:rPr>
                <w:spacing w:val="-5"/>
                <w:sz w:val="26"/>
              </w:rPr>
              <w:t>23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2,00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6,27</w:t>
            </w:r>
          </w:p>
        </w:tc>
      </w:tr>
      <w:tr w:rsidR="00196CCB">
        <w:trPr>
          <w:trHeight w:val="299"/>
        </w:trPr>
        <w:tc>
          <w:tcPr>
            <w:tcW w:w="3124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23-</w:t>
            </w:r>
            <w:r>
              <w:rPr>
                <w:spacing w:val="-5"/>
                <w:sz w:val="26"/>
              </w:rPr>
              <w:t>24</w:t>
            </w:r>
          </w:p>
        </w:tc>
        <w:tc>
          <w:tcPr>
            <w:tcW w:w="2785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1,50</w:t>
            </w:r>
          </w:p>
        </w:tc>
        <w:tc>
          <w:tcPr>
            <w:tcW w:w="3447" w:type="dxa"/>
          </w:tcPr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4,70</w:t>
            </w:r>
          </w:p>
        </w:tc>
      </w:tr>
    </w:tbl>
    <w:p w:rsidR="00196CCB" w:rsidRDefault="0041029C">
      <w:pPr>
        <w:pStyle w:val="a4"/>
        <w:spacing w:before="6"/>
        <w:ind w:right="137"/>
      </w:pPr>
      <w:r>
        <w:t>Сведения о резервах и дефицитах производственных мощностей систем водоснабжения приведены в таблице 3.6.2. В качестве мощности водозаборных сооружений принята производительность лимитирующего элемента системы - насосной</w:t>
      </w:r>
      <w:r>
        <w:rPr>
          <w:spacing w:val="-17"/>
        </w:rPr>
        <w:t xml:space="preserve"> </w:t>
      </w:r>
      <w:r>
        <w:t>станции</w:t>
      </w:r>
      <w:r>
        <w:rPr>
          <w:spacing w:val="-16"/>
        </w:rPr>
        <w:t xml:space="preserve"> </w:t>
      </w:r>
      <w:r>
        <w:t>2-го</w:t>
      </w:r>
      <w:r>
        <w:rPr>
          <w:spacing w:val="-16"/>
        </w:rPr>
        <w:t xml:space="preserve"> </w:t>
      </w:r>
      <w:r>
        <w:t>подъёма</w:t>
      </w:r>
      <w:r>
        <w:rPr>
          <w:spacing w:val="-16"/>
        </w:rPr>
        <w:t xml:space="preserve"> </w:t>
      </w:r>
      <w:r>
        <w:t>(насосная</w:t>
      </w:r>
      <w:r>
        <w:rPr>
          <w:spacing w:val="-17"/>
        </w:rPr>
        <w:t xml:space="preserve"> </w:t>
      </w:r>
      <w:r>
        <w:t>установка</w:t>
      </w:r>
      <w:r>
        <w:rPr>
          <w:spacing w:val="-16"/>
        </w:rPr>
        <w:t xml:space="preserve"> </w:t>
      </w:r>
      <w:r>
        <w:t>АНПУ</w:t>
      </w:r>
      <w:r>
        <w:rPr>
          <w:spacing w:val="-16"/>
        </w:rPr>
        <w:t xml:space="preserve"> </w:t>
      </w:r>
      <w:r>
        <w:t>4</w:t>
      </w:r>
      <w:r>
        <w:rPr>
          <w:spacing w:val="-16"/>
        </w:rPr>
        <w:t xml:space="preserve"> </w:t>
      </w:r>
      <w:r>
        <w:t>АЦМСН</w:t>
      </w:r>
      <w:r>
        <w:rPr>
          <w:spacing w:val="-17"/>
        </w:rPr>
        <w:t xml:space="preserve"> </w:t>
      </w:r>
      <w:r>
        <w:t>4015-05,</w:t>
      </w:r>
      <w:r>
        <w:rPr>
          <w:spacing w:val="-16"/>
        </w:rPr>
        <w:t xml:space="preserve"> </w:t>
      </w:r>
      <w:r>
        <w:t>15,00 куб.</w:t>
      </w:r>
      <w:r>
        <w:rPr>
          <w:spacing w:val="-7"/>
        </w:rPr>
        <w:t xml:space="preserve"> </w:t>
      </w:r>
      <w:r>
        <w:t>м/ч).</w:t>
      </w:r>
      <w:r>
        <w:rPr>
          <w:spacing w:val="-6"/>
        </w:rPr>
        <w:t xml:space="preserve"> </w:t>
      </w:r>
      <w:r>
        <w:t>Производительность</w:t>
      </w:r>
      <w:r>
        <w:rPr>
          <w:spacing w:val="-8"/>
        </w:rPr>
        <w:t xml:space="preserve"> </w:t>
      </w:r>
      <w:r>
        <w:t>насосного</w:t>
      </w:r>
      <w:r>
        <w:rPr>
          <w:spacing w:val="-6"/>
        </w:rPr>
        <w:t xml:space="preserve"> </w:t>
      </w:r>
      <w:r>
        <w:t>оборудования</w:t>
      </w:r>
      <w:r>
        <w:rPr>
          <w:spacing w:val="-7"/>
        </w:rPr>
        <w:t xml:space="preserve"> </w:t>
      </w:r>
      <w:r>
        <w:t>1-го</w:t>
      </w:r>
      <w:r>
        <w:rPr>
          <w:spacing w:val="-5"/>
        </w:rPr>
        <w:t xml:space="preserve"> </w:t>
      </w:r>
      <w:r>
        <w:t>подъёма</w:t>
      </w:r>
      <w:r>
        <w:rPr>
          <w:spacing w:val="-6"/>
        </w:rPr>
        <w:t xml:space="preserve"> </w:t>
      </w:r>
      <w:r>
        <w:t>(3</w:t>
      </w:r>
      <w:r>
        <w:rPr>
          <w:spacing w:val="-6"/>
        </w:rPr>
        <w:t xml:space="preserve"> </w:t>
      </w:r>
      <w:r>
        <w:t>скважины</w:t>
      </w:r>
      <w:r>
        <w:rPr>
          <w:spacing w:val="-5"/>
        </w:rPr>
        <w:t xml:space="preserve"> </w:t>
      </w:r>
      <w:r>
        <w:t>в работе, насосы ЭЦВ 6-16-75) составляет 48,00 куб. м/ч (1 152 куб. м/</w:t>
      </w:r>
      <w:proofErr w:type="spellStart"/>
      <w:r>
        <w:t>сут</w:t>
      </w:r>
      <w:proofErr w:type="spellEnd"/>
      <w:r>
        <w:t>), установленная мощность водозаборного сооружения по данным эксплуатирующей организации - 2 790 куб. м/</w:t>
      </w:r>
      <w:proofErr w:type="spellStart"/>
      <w:r>
        <w:t>сут</w:t>
      </w:r>
      <w:proofErr w:type="spellEnd"/>
      <w:r>
        <w:t>.</w:t>
      </w:r>
    </w:p>
    <w:p w:rsidR="00196CCB" w:rsidRDefault="0041029C">
      <w:pPr>
        <w:pStyle w:val="a4"/>
        <w:ind w:right="141"/>
      </w:pPr>
      <w:r>
        <w:t>Таблица 3.6.2 – Анализ резервов и дефицитов производственных мощностей систем водоснабжения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0"/>
        <w:gridCol w:w="1710"/>
        <w:gridCol w:w="1755"/>
        <w:gridCol w:w="1426"/>
        <w:gridCol w:w="1126"/>
      </w:tblGrid>
      <w:tr w:rsidR="00196CCB" w:rsidRPr="00CD6CFD">
        <w:trPr>
          <w:trHeight w:val="1494"/>
        </w:trPr>
        <w:tc>
          <w:tcPr>
            <w:tcW w:w="3340" w:type="dxa"/>
          </w:tcPr>
          <w:p w:rsidR="00196CCB" w:rsidRPr="00CD6CFD" w:rsidRDefault="00196CCB">
            <w:pPr>
              <w:pStyle w:val="TableParagraph"/>
              <w:spacing w:before="149"/>
              <w:rPr>
                <w:sz w:val="24"/>
                <w:szCs w:val="24"/>
              </w:rPr>
            </w:pPr>
          </w:p>
          <w:p w:rsidR="00196CCB" w:rsidRPr="00CD6CFD" w:rsidRDefault="0041029C">
            <w:pPr>
              <w:pStyle w:val="TableParagraph"/>
              <w:ind w:left="1375" w:right="118" w:hanging="1126"/>
              <w:rPr>
                <w:b/>
                <w:sz w:val="24"/>
                <w:szCs w:val="24"/>
              </w:rPr>
            </w:pPr>
            <w:r w:rsidRPr="00CD6CFD">
              <w:rPr>
                <w:b/>
                <w:sz w:val="24"/>
                <w:szCs w:val="24"/>
              </w:rPr>
              <w:t>Номер</w:t>
            </w:r>
            <w:r w:rsidRPr="00CD6CFD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CD6CFD">
              <w:rPr>
                <w:b/>
                <w:sz w:val="24"/>
                <w:szCs w:val="24"/>
              </w:rPr>
              <w:t xml:space="preserve">технологической </w:t>
            </w:r>
            <w:r w:rsidRPr="00CD6CFD">
              <w:rPr>
                <w:b/>
                <w:spacing w:val="-4"/>
                <w:sz w:val="24"/>
                <w:szCs w:val="24"/>
              </w:rPr>
              <w:t>зоны</w:t>
            </w:r>
          </w:p>
        </w:tc>
        <w:tc>
          <w:tcPr>
            <w:tcW w:w="1710" w:type="dxa"/>
          </w:tcPr>
          <w:p w:rsidR="00196CCB" w:rsidRPr="00CD6CFD" w:rsidRDefault="00CD6CFD">
            <w:pPr>
              <w:pStyle w:val="TableParagraph"/>
              <w:spacing w:line="298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CD6CFD">
              <w:rPr>
                <w:b/>
                <w:spacing w:val="-2"/>
                <w:sz w:val="24"/>
                <w:szCs w:val="24"/>
              </w:rPr>
              <w:t xml:space="preserve"> Установленная мощность станции 2-го  подъема </w:t>
            </w:r>
            <w:r w:rsidRPr="00CD6CFD">
              <w:rPr>
                <w:b/>
                <w:sz w:val="24"/>
                <w:szCs w:val="24"/>
              </w:rPr>
              <w:t>водозаборного сооружения</w:t>
            </w:r>
            <w:r w:rsidR="0041029C" w:rsidRPr="00CD6CFD">
              <w:rPr>
                <w:b/>
                <w:sz w:val="24"/>
                <w:szCs w:val="24"/>
              </w:rPr>
              <w:t>,</w:t>
            </w:r>
            <w:r w:rsidR="0041029C" w:rsidRPr="00CD6CFD">
              <w:rPr>
                <w:b/>
                <w:spacing w:val="-17"/>
                <w:sz w:val="24"/>
                <w:szCs w:val="24"/>
              </w:rPr>
              <w:t xml:space="preserve"> </w:t>
            </w:r>
            <w:r w:rsidR="0041029C" w:rsidRPr="00CD6CFD">
              <w:rPr>
                <w:b/>
                <w:sz w:val="24"/>
                <w:szCs w:val="24"/>
              </w:rPr>
              <w:t xml:space="preserve">куб. </w:t>
            </w:r>
            <w:r w:rsidR="0041029C" w:rsidRPr="00CD6CFD">
              <w:rPr>
                <w:b/>
                <w:spacing w:val="-2"/>
                <w:sz w:val="24"/>
                <w:szCs w:val="24"/>
              </w:rPr>
              <w:t>м/час</w:t>
            </w:r>
          </w:p>
        </w:tc>
        <w:tc>
          <w:tcPr>
            <w:tcW w:w="1755" w:type="dxa"/>
          </w:tcPr>
          <w:p w:rsidR="00196CCB" w:rsidRPr="00CD6CFD" w:rsidRDefault="0041029C">
            <w:pPr>
              <w:pStyle w:val="TableParagraph"/>
              <w:spacing w:before="148"/>
              <w:ind w:left="172" w:right="163"/>
              <w:jc w:val="center"/>
              <w:rPr>
                <w:b/>
                <w:sz w:val="24"/>
                <w:szCs w:val="24"/>
              </w:rPr>
            </w:pPr>
            <w:r w:rsidRPr="00CD6CFD">
              <w:rPr>
                <w:b/>
                <w:sz w:val="24"/>
                <w:szCs w:val="24"/>
              </w:rPr>
              <w:t>Часовое</w:t>
            </w:r>
            <w:r w:rsidRPr="00CD6CF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CD6CFD">
              <w:rPr>
                <w:b/>
                <w:sz w:val="24"/>
                <w:szCs w:val="24"/>
              </w:rPr>
              <w:t>во-</w:t>
            </w:r>
            <w:proofErr w:type="spellStart"/>
            <w:r w:rsidRPr="00CD6CFD">
              <w:rPr>
                <w:b/>
                <w:sz w:val="24"/>
                <w:szCs w:val="24"/>
              </w:rPr>
              <w:t>допотребле</w:t>
            </w:r>
            <w:proofErr w:type="spellEnd"/>
            <w:r w:rsidRPr="00CD6CFD">
              <w:rPr>
                <w:b/>
                <w:sz w:val="24"/>
                <w:szCs w:val="24"/>
              </w:rPr>
              <w:t>-</w:t>
            </w:r>
            <w:proofErr w:type="spellStart"/>
            <w:r w:rsidRPr="00CD6CFD">
              <w:rPr>
                <w:b/>
                <w:sz w:val="24"/>
                <w:szCs w:val="24"/>
              </w:rPr>
              <w:t>ние</w:t>
            </w:r>
            <w:proofErr w:type="spellEnd"/>
            <w:r w:rsidRPr="00CD6CFD">
              <w:rPr>
                <w:b/>
                <w:sz w:val="24"/>
                <w:szCs w:val="24"/>
              </w:rPr>
              <w:t>, куб.</w:t>
            </w:r>
          </w:p>
          <w:p w:rsidR="00196CCB" w:rsidRPr="00CD6CFD" w:rsidRDefault="0041029C">
            <w:pPr>
              <w:pStyle w:val="TableParagraph"/>
              <w:spacing w:before="1"/>
              <w:ind w:left="8"/>
              <w:jc w:val="center"/>
              <w:rPr>
                <w:b/>
                <w:sz w:val="24"/>
                <w:szCs w:val="24"/>
              </w:rPr>
            </w:pPr>
            <w:r w:rsidRPr="00CD6CFD">
              <w:rPr>
                <w:b/>
                <w:spacing w:val="-2"/>
                <w:sz w:val="24"/>
                <w:szCs w:val="24"/>
              </w:rPr>
              <w:t>м/час</w:t>
            </w:r>
          </w:p>
        </w:tc>
        <w:tc>
          <w:tcPr>
            <w:tcW w:w="1426" w:type="dxa"/>
          </w:tcPr>
          <w:p w:rsidR="00196CCB" w:rsidRPr="00CD6CFD" w:rsidRDefault="0041029C">
            <w:pPr>
              <w:pStyle w:val="TableParagraph"/>
              <w:spacing w:line="298" w:lineRule="exact"/>
              <w:ind w:left="56" w:right="50"/>
              <w:jc w:val="center"/>
              <w:rPr>
                <w:b/>
                <w:sz w:val="24"/>
                <w:szCs w:val="24"/>
              </w:rPr>
            </w:pPr>
            <w:r w:rsidRPr="00CD6CFD">
              <w:rPr>
                <w:b/>
                <w:spacing w:val="-2"/>
                <w:sz w:val="24"/>
                <w:szCs w:val="24"/>
              </w:rPr>
              <w:t>Резерв</w:t>
            </w:r>
          </w:p>
          <w:p w:rsidR="00196CCB" w:rsidRPr="00CD6CFD" w:rsidRDefault="0041029C">
            <w:pPr>
              <w:pStyle w:val="TableParagraph"/>
              <w:spacing w:line="300" w:lineRule="atLeast"/>
              <w:ind w:left="56" w:right="48"/>
              <w:jc w:val="center"/>
              <w:rPr>
                <w:b/>
                <w:sz w:val="24"/>
                <w:szCs w:val="24"/>
              </w:rPr>
            </w:pPr>
            <w:r w:rsidRPr="00CD6CFD">
              <w:rPr>
                <w:b/>
                <w:spacing w:val="-2"/>
                <w:sz w:val="24"/>
                <w:szCs w:val="24"/>
              </w:rPr>
              <w:t xml:space="preserve">/дефицит </w:t>
            </w:r>
            <w:r w:rsidRPr="00CD6CFD">
              <w:rPr>
                <w:b/>
                <w:sz w:val="24"/>
                <w:szCs w:val="24"/>
              </w:rPr>
              <w:t>мощно</w:t>
            </w:r>
            <w:r w:rsidRPr="00CD6CFD">
              <w:rPr>
                <w:b/>
                <w:sz w:val="24"/>
                <w:szCs w:val="24"/>
              </w:rPr>
              <w:softHyphen/>
              <w:t xml:space="preserve">сти, куб. </w:t>
            </w:r>
            <w:r w:rsidRPr="00CD6CFD">
              <w:rPr>
                <w:b/>
                <w:spacing w:val="-2"/>
                <w:sz w:val="24"/>
                <w:szCs w:val="24"/>
              </w:rPr>
              <w:t>м/час</w:t>
            </w:r>
          </w:p>
        </w:tc>
        <w:tc>
          <w:tcPr>
            <w:tcW w:w="1126" w:type="dxa"/>
          </w:tcPr>
          <w:p w:rsidR="00196CCB" w:rsidRPr="00CD6CFD" w:rsidRDefault="0041029C">
            <w:pPr>
              <w:pStyle w:val="TableParagraph"/>
              <w:spacing w:before="148"/>
              <w:ind w:left="210" w:right="202" w:hanging="2"/>
              <w:jc w:val="center"/>
              <w:rPr>
                <w:b/>
                <w:sz w:val="24"/>
                <w:szCs w:val="24"/>
              </w:rPr>
            </w:pPr>
            <w:r w:rsidRPr="00CD6CFD">
              <w:rPr>
                <w:b/>
                <w:spacing w:val="-4"/>
                <w:sz w:val="24"/>
                <w:szCs w:val="24"/>
              </w:rPr>
              <w:t xml:space="preserve">Доля </w:t>
            </w:r>
            <w:r w:rsidRPr="00CD6CFD">
              <w:rPr>
                <w:b/>
                <w:sz w:val="24"/>
                <w:szCs w:val="24"/>
              </w:rPr>
              <w:t>ре</w:t>
            </w:r>
            <w:r w:rsidRPr="00CD6CFD">
              <w:rPr>
                <w:b/>
                <w:sz w:val="24"/>
                <w:szCs w:val="24"/>
              </w:rPr>
              <w:softHyphen/>
            </w:r>
            <w:r w:rsidRPr="00CD6CFD">
              <w:rPr>
                <w:b/>
                <w:spacing w:val="-2"/>
                <w:sz w:val="24"/>
                <w:szCs w:val="24"/>
              </w:rPr>
              <w:t>зерва,</w:t>
            </w:r>
          </w:p>
          <w:p w:rsidR="00196CCB" w:rsidRPr="00CD6CFD" w:rsidRDefault="0041029C">
            <w:pPr>
              <w:pStyle w:val="TableParagraph"/>
              <w:spacing w:before="1"/>
              <w:ind w:left="4"/>
              <w:jc w:val="center"/>
              <w:rPr>
                <w:b/>
                <w:sz w:val="24"/>
                <w:szCs w:val="24"/>
              </w:rPr>
            </w:pPr>
            <w:r w:rsidRPr="00CD6CFD">
              <w:rPr>
                <w:b/>
                <w:spacing w:val="-10"/>
                <w:sz w:val="24"/>
                <w:szCs w:val="24"/>
              </w:rPr>
              <w:t>%</w:t>
            </w:r>
          </w:p>
        </w:tc>
      </w:tr>
      <w:tr w:rsidR="00196CCB" w:rsidRPr="00CD6CFD">
        <w:trPr>
          <w:trHeight w:val="1192"/>
        </w:trPr>
        <w:tc>
          <w:tcPr>
            <w:tcW w:w="3340" w:type="dxa"/>
          </w:tcPr>
          <w:p w:rsidR="00196CCB" w:rsidRPr="00CD6CFD" w:rsidRDefault="0041029C">
            <w:pPr>
              <w:pStyle w:val="TableParagraph"/>
              <w:ind w:left="107" w:right="118"/>
              <w:rPr>
                <w:sz w:val="24"/>
                <w:szCs w:val="24"/>
              </w:rPr>
            </w:pPr>
            <w:r w:rsidRPr="00CD6CFD">
              <w:rPr>
                <w:sz w:val="24"/>
                <w:szCs w:val="24"/>
              </w:rPr>
              <w:t xml:space="preserve">Технологическая зона №1. п. </w:t>
            </w:r>
            <w:proofErr w:type="spellStart"/>
            <w:r w:rsidRPr="00CD6CFD">
              <w:rPr>
                <w:sz w:val="24"/>
                <w:szCs w:val="24"/>
              </w:rPr>
              <w:t>Крутогоровский</w:t>
            </w:r>
            <w:proofErr w:type="spellEnd"/>
            <w:r w:rsidRPr="00CD6CFD">
              <w:rPr>
                <w:sz w:val="24"/>
                <w:szCs w:val="24"/>
              </w:rPr>
              <w:t xml:space="preserve"> (</w:t>
            </w:r>
            <w:proofErr w:type="spellStart"/>
            <w:r w:rsidRPr="00CD6CFD">
              <w:rPr>
                <w:sz w:val="24"/>
                <w:szCs w:val="24"/>
              </w:rPr>
              <w:t>лими</w:t>
            </w:r>
            <w:proofErr w:type="spellEnd"/>
            <w:r w:rsidRPr="00CD6CFD">
              <w:rPr>
                <w:sz w:val="24"/>
                <w:szCs w:val="24"/>
              </w:rPr>
              <w:t>-тирующий</w:t>
            </w:r>
            <w:r w:rsidRPr="00CD6CFD">
              <w:rPr>
                <w:spacing w:val="-14"/>
                <w:sz w:val="24"/>
                <w:szCs w:val="24"/>
              </w:rPr>
              <w:t xml:space="preserve"> </w:t>
            </w:r>
            <w:r w:rsidRPr="00CD6CFD">
              <w:rPr>
                <w:sz w:val="24"/>
                <w:szCs w:val="24"/>
              </w:rPr>
              <w:t>элемент</w:t>
            </w:r>
            <w:r w:rsidRPr="00CD6CFD">
              <w:rPr>
                <w:spacing w:val="-13"/>
                <w:sz w:val="24"/>
                <w:szCs w:val="24"/>
              </w:rPr>
              <w:t xml:space="preserve"> </w:t>
            </w:r>
            <w:r w:rsidRPr="00CD6CFD">
              <w:rPr>
                <w:sz w:val="24"/>
                <w:szCs w:val="24"/>
              </w:rPr>
              <w:t>–</w:t>
            </w:r>
            <w:r w:rsidRPr="00CD6CFD">
              <w:rPr>
                <w:spacing w:val="-12"/>
                <w:sz w:val="24"/>
                <w:szCs w:val="24"/>
              </w:rPr>
              <w:t xml:space="preserve"> </w:t>
            </w:r>
            <w:r w:rsidRPr="00CD6CFD">
              <w:rPr>
                <w:sz w:val="24"/>
                <w:szCs w:val="24"/>
              </w:rPr>
              <w:t>насос-</w:t>
            </w:r>
          </w:p>
          <w:p w:rsidR="00196CCB" w:rsidRPr="00CD6CFD" w:rsidRDefault="0041029C">
            <w:pPr>
              <w:pStyle w:val="TableParagraph"/>
              <w:spacing w:line="280" w:lineRule="exact"/>
              <w:ind w:left="107"/>
              <w:rPr>
                <w:sz w:val="24"/>
                <w:szCs w:val="24"/>
              </w:rPr>
            </w:pPr>
            <w:proofErr w:type="spellStart"/>
            <w:r w:rsidRPr="00CD6CFD">
              <w:rPr>
                <w:sz w:val="24"/>
                <w:szCs w:val="24"/>
              </w:rPr>
              <w:t>ная</w:t>
            </w:r>
            <w:proofErr w:type="spellEnd"/>
            <w:r w:rsidRPr="00CD6CFD">
              <w:rPr>
                <w:spacing w:val="-2"/>
                <w:sz w:val="24"/>
                <w:szCs w:val="24"/>
              </w:rPr>
              <w:t xml:space="preserve"> </w:t>
            </w:r>
            <w:r w:rsidRPr="00CD6CFD">
              <w:rPr>
                <w:sz w:val="24"/>
                <w:szCs w:val="24"/>
              </w:rPr>
              <w:t>станция</w:t>
            </w:r>
            <w:r w:rsidRPr="00CD6CFD">
              <w:rPr>
                <w:spacing w:val="-2"/>
                <w:sz w:val="24"/>
                <w:szCs w:val="24"/>
              </w:rPr>
              <w:t xml:space="preserve"> </w:t>
            </w:r>
            <w:r w:rsidRPr="00CD6CFD">
              <w:rPr>
                <w:sz w:val="24"/>
                <w:szCs w:val="24"/>
              </w:rPr>
              <w:t>2-го</w:t>
            </w:r>
            <w:r w:rsidRPr="00CD6CFD">
              <w:rPr>
                <w:spacing w:val="-1"/>
                <w:sz w:val="24"/>
                <w:szCs w:val="24"/>
              </w:rPr>
              <w:t xml:space="preserve"> </w:t>
            </w:r>
            <w:r w:rsidRPr="00CD6CFD">
              <w:rPr>
                <w:spacing w:val="-2"/>
                <w:sz w:val="24"/>
                <w:szCs w:val="24"/>
              </w:rPr>
              <w:t>подъёма)</w:t>
            </w:r>
          </w:p>
        </w:tc>
        <w:tc>
          <w:tcPr>
            <w:tcW w:w="1710" w:type="dxa"/>
          </w:tcPr>
          <w:p w:rsidR="00196CCB" w:rsidRPr="00CD6CFD" w:rsidRDefault="00196CCB">
            <w:pPr>
              <w:pStyle w:val="TableParagraph"/>
              <w:rPr>
                <w:sz w:val="24"/>
                <w:szCs w:val="24"/>
              </w:rPr>
            </w:pPr>
          </w:p>
          <w:p w:rsidR="00196CCB" w:rsidRPr="00CD6CFD" w:rsidRDefault="00196CCB">
            <w:pPr>
              <w:pStyle w:val="TableParagraph"/>
              <w:spacing w:before="294"/>
              <w:rPr>
                <w:sz w:val="24"/>
                <w:szCs w:val="24"/>
              </w:rPr>
            </w:pPr>
          </w:p>
          <w:p w:rsidR="00196CCB" w:rsidRPr="00CD6CFD" w:rsidRDefault="00CD6CFD">
            <w:pPr>
              <w:pStyle w:val="TableParagraph"/>
              <w:spacing w:line="280" w:lineRule="exact"/>
              <w:ind w:left="101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60</w:t>
            </w:r>
            <w:r w:rsidR="0041029C" w:rsidRPr="00CD6CFD">
              <w:rPr>
                <w:spacing w:val="-2"/>
                <w:sz w:val="24"/>
                <w:szCs w:val="24"/>
              </w:rPr>
              <w:t>,00</w:t>
            </w:r>
          </w:p>
        </w:tc>
        <w:tc>
          <w:tcPr>
            <w:tcW w:w="1755" w:type="dxa"/>
          </w:tcPr>
          <w:p w:rsidR="00196CCB" w:rsidRPr="00CD6CFD" w:rsidRDefault="00196CCB">
            <w:pPr>
              <w:pStyle w:val="TableParagraph"/>
              <w:rPr>
                <w:sz w:val="24"/>
                <w:szCs w:val="24"/>
              </w:rPr>
            </w:pPr>
          </w:p>
          <w:p w:rsidR="00196CCB" w:rsidRPr="00CD6CFD" w:rsidRDefault="00196CCB">
            <w:pPr>
              <w:pStyle w:val="TableParagraph"/>
              <w:spacing w:before="294"/>
              <w:rPr>
                <w:sz w:val="24"/>
                <w:szCs w:val="24"/>
              </w:rPr>
            </w:pPr>
          </w:p>
          <w:p w:rsidR="00196CCB" w:rsidRPr="00CD6CFD" w:rsidRDefault="0041029C">
            <w:pPr>
              <w:pStyle w:val="TableParagraph"/>
              <w:spacing w:line="280" w:lineRule="exact"/>
              <w:ind w:left="1060"/>
              <w:rPr>
                <w:sz w:val="24"/>
                <w:szCs w:val="24"/>
              </w:rPr>
            </w:pPr>
            <w:r w:rsidRPr="00CD6CFD">
              <w:rPr>
                <w:spacing w:val="-2"/>
                <w:sz w:val="24"/>
                <w:szCs w:val="24"/>
              </w:rPr>
              <w:t>19,59</w:t>
            </w:r>
          </w:p>
        </w:tc>
        <w:tc>
          <w:tcPr>
            <w:tcW w:w="1426" w:type="dxa"/>
          </w:tcPr>
          <w:p w:rsidR="00196CCB" w:rsidRPr="00CD6CFD" w:rsidRDefault="00196CCB">
            <w:pPr>
              <w:pStyle w:val="TableParagraph"/>
              <w:rPr>
                <w:sz w:val="24"/>
                <w:szCs w:val="24"/>
              </w:rPr>
            </w:pPr>
          </w:p>
          <w:p w:rsidR="00196CCB" w:rsidRPr="00CD6CFD" w:rsidRDefault="00196CCB">
            <w:pPr>
              <w:pStyle w:val="TableParagraph"/>
              <w:spacing w:before="294"/>
              <w:rPr>
                <w:sz w:val="24"/>
                <w:szCs w:val="24"/>
              </w:rPr>
            </w:pPr>
          </w:p>
          <w:p w:rsidR="00196CCB" w:rsidRPr="00CD6CFD" w:rsidRDefault="00CD6CFD" w:rsidP="00CD6CFD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D6CFD">
              <w:rPr>
                <w:spacing w:val="-2"/>
                <w:sz w:val="24"/>
                <w:szCs w:val="24"/>
              </w:rPr>
              <w:t xml:space="preserve">     +</w:t>
            </w:r>
            <w:r w:rsidR="0041029C" w:rsidRPr="00CD6CFD">
              <w:rPr>
                <w:spacing w:val="-4"/>
                <w:sz w:val="24"/>
                <w:szCs w:val="24"/>
              </w:rPr>
              <w:t>4</w:t>
            </w:r>
            <w:r w:rsidRPr="00CD6CFD">
              <w:rPr>
                <w:spacing w:val="-4"/>
                <w:sz w:val="24"/>
                <w:szCs w:val="24"/>
              </w:rPr>
              <w:t>4</w:t>
            </w:r>
            <w:r w:rsidR="0041029C" w:rsidRPr="00CD6CFD">
              <w:rPr>
                <w:spacing w:val="-4"/>
                <w:sz w:val="24"/>
                <w:szCs w:val="24"/>
              </w:rPr>
              <w:t>,59</w:t>
            </w:r>
          </w:p>
        </w:tc>
        <w:tc>
          <w:tcPr>
            <w:tcW w:w="1126" w:type="dxa"/>
          </w:tcPr>
          <w:p w:rsidR="00196CCB" w:rsidRPr="00CD6CFD" w:rsidRDefault="00196CCB">
            <w:pPr>
              <w:pStyle w:val="TableParagraph"/>
              <w:rPr>
                <w:sz w:val="24"/>
                <w:szCs w:val="24"/>
              </w:rPr>
            </w:pPr>
          </w:p>
          <w:p w:rsidR="00196CCB" w:rsidRPr="00CD6CFD" w:rsidRDefault="00196CCB">
            <w:pPr>
              <w:pStyle w:val="TableParagraph"/>
              <w:spacing w:before="294"/>
              <w:rPr>
                <w:sz w:val="24"/>
                <w:szCs w:val="24"/>
              </w:rPr>
            </w:pPr>
          </w:p>
          <w:p w:rsidR="00196CCB" w:rsidRPr="00CD6CFD" w:rsidRDefault="00CD6CFD">
            <w:pPr>
              <w:pStyle w:val="TableParagraph"/>
              <w:spacing w:line="280" w:lineRule="exact"/>
              <w:ind w:left="34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+74,32</w:t>
            </w:r>
          </w:p>
        </w:tc>
      </w:tr>
    </w:tbl>
    <w:p w:rsidR="00196CCB" w:rsidRDefault="0041029C">
      <w:pPr>
        <w:pStyle w:val="a4"/>
        <w:ind w:right="139"/>
      </w:pPr>
      <w:r>
        <w:t>Выводы: анализ производственных мощностей систем водоснабжения показал</w:t>
      </w:r>
      <w:r>
        <w:rPr>
          <w:spacing w:val="-3"/>
        </w:rPr>
        <w:t xml:space="preserve"> </w:t>
      </w:r>
      <w:r w:rsidR="00CD6CFD">
        <w:t>резерв</w:t>
      </w:r>
      <w:r>
        <w:rPr>
          <w:spacing w:val="-1"/>
        </w:rPr>
        <w:t xml:space="preserve"> </w:t>
      </w:r>
      <w:r>
        <w:t>мощности</w:t>
      </w:r>
      <w:r>
        <w:rPr>
          <w:spacing w:val="-3"/>
        </w:rPr>
        <w:t xml:space="preserve"> </w:t>
      </w:r>
      <w:r>
        <w:t>насосной</w:t>
      </w:r>
      <w:r>
        <w:rPr>
          <w:spacing w:val="-1"/>
        </w:rPr>
        <w:t xml:space="preserve"> </w:t>
      </w:r>
      <w:r>
        <w:t>станции</w:t>
      </w:r>
      <w:r>
        <w:rPr>
          <w:spacing w:val="-3"/>
        </w:rPr>
        <w:t xml:space="preserve"> </w:t>
      </w:r>
      <w:r>
        <w:t>2-го</w:t>
      </w:r>
      <w:r>
        <w:rPr>
          <w:spacing w:val="-2"/>
        </w:rPr>
        <w:t xml:space="preserve"> </w:t>
      </w:r>
      <w:r>
        <w:t>подъёма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технологической</w:t>
      </w:r>
      <w:r>
        <w:rPr>
          <w:spacing w:val="-2"/>
        </w:rPr>
        <w:t xml:space="preserve"> </w:t>
      </w:r>
      <w:r>
        <w:rPr>
          <w:spacing w:val="-4"/>
        </w:rPr>
        <w:t>зоне</w:t>
      </w:r>
    </w:p>
    <w:p w:rsidR="00196CCB" w:rsidRDefault="00CD6CFD">
      <w:pPr>
        <w:pStyle w:val="a4"/>
        <w:ind w:right="137" w:firstLine="0"/>
      </w:pPr>
      <w:r>
        <w:t>№1 в размере 44,59</w:t>
      </w:r>
      <w:r w:rsidR="0041029C">
        <w:t xml:space="preserve"> куб. м/ч в час максимального водопотребления. </w:t>
      </w:r>
      <w:r>
        <w:t>В целом п</w:t>
      </w:r>
      <w:r w:rsidR="0041029C">
        <w:t>о</w:t>
      </w:r>
      <w:r>
        <w:t xml:space="preserve"> производит</w:t>
      </w:r>
      <w:r w:rsidR="0065173C">
        <w:t>ельности насосное оборудование</w:t>
      </w:r>
      <w:r w:rsidR="0041029C">
        <w:t xml:space="preserve"> 1-го</w:t>
      </w:r>
      <w:r>
        <w:t xml:space="preserve"> и 2-го</w:t>
      </w:r>
      <w:r w:rsidR="0041029C">
        <w:t xml:space="preserve"> </w:t>
      </w:r>
      <w:r>
        <w:t>подъема</w:t>
      </w:r>
      <w:r w:rsidR="0065173C">
        <w:t xml:space="preserve"> на</w:t>
      </w:r>
      <w:r>
        <w:t xml:space="preserve"> </w:t>
      </w:r>
      <w:r w:rsidR="0041029C">
        <w:t>в</w:t>
      </w:r>
      <w:r w:rsidR="0065173C">
        <w:t>одозаборном сооружении</w:t>
      </w:r>
      <w:r>
        <w:t xml:space="preserve"> </w:t>
      </w:r>
      <w:r w:rsidR="0065173C">
        <w:t>имеет</w:t>
      </w:r>
      <w:r w:rsidR="0041029C">
        <w:t xml:space="preserve"> </w:t>
      </w:r>
      <w:r w:rsidR="0041029C">
        <w:rPr>
          <w:spacing w:val="-2"/>
        </w:rPr>
        <w:t>резерв.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166"/>
        </w:tabs>
        <w:ind w:left="1" w:right="142" w:firstLine="709"/>
        <w:rPr>
          <w:sz w:val="26"/>
        </w:rPr>
      </w:pPr>
      <w:bookmarkStart w:id="27" w:name="_bookmark27"/>
      <w:bookmarkEnd w:id="27"/>
      <w:r>
        <w:rPr>
          <w:sz w:val="26"/>
        </w:rPr>
        <w:t>Прогнозные балансы потребления</w:t>
      </w:r>
      <w:r>
        <w:rPr>
          <w:spacing w:val="-1"/>
          <w:sz w:val="26"/>
        </w:rPr>
        <w:t xml:space="preserve"> </w:t>
      </w:r>
      <w:r>
        <w:rPr>
          <w:sz w:val="26"/>
        </w:rPr>
        <w:t>горячей,</w:t>
      </w:r>
      <w:r>
        <w:rPr>
          <w:spacing w:val="-1"/>
          <w:sz w:val="26"/>
        </w:rPr>
        <w:t xml:space="preserve"> </w:t>
      </w:r>
      <w:r>
        <w:rPr>
          <w:sz w:val="26"/>
        </w:rPr>
        <w:t>питьевой воды</w:t>
      </w:r>
      <w:r>
        <w:rPr>
          <w:spacing w:val="-2"/>
          <w:sz w:val="26"/>
        </w:rPr>
        <w:t xml:space="preserve"> </w:t>
      </w:r>
      <w:r>
        <w:rPr>
          <w:sz w:val="26"/>
        </w:rPr>
        <w:t>на</w:t>
      </w:r>
      <w:r>
        <w:rPr>
          <w:spacing w:val="-1"/>
          <w:sz w:val="26"/>
        </w:rPr>
        <w:t xml:space="preserve"> </w:t>
      </w:r>
      <w:r>
        <w:rPr>
          <w:sz w:val="26"/>
        </w:rPr>
        <w:t>срок</w:t>
      </w:r>
      <w:r>
        <w:rPr>
          <w:spacing w:val="-1"/>
          <w:sz w:val="26"/>
        </w:rPr>
        <w:t xml:space="preserve"> </w:t>
      </w:r>
      <w:r>
        <w:rPr>
          <w:sz w:val="26"/>
        </w:rPr>
        <w:t>не</w:t>
      </w:r>
      <w:r>
        <w:rPr>
          <w:spacing w:val="-2"/>
          <w:sz w:val="26"/>
        </w:rPr>
        <w:t xml:space="preserve"> </w:t>
      </w:r>
      <w:r>
        <w:rPr>
          <w:sz w:val="26"/>
        </w:rPr>
        <w:t>ме</w:t>
      </w:r>
      <w:r>
        <w:rPr>
          <w:sz w:val="26"/>
        </w:rPr>
        <w:softHyphen/>
        <w:t>нее 10 лет с учетом различных сценариев развития сельского поселения</w:t>
      </w:r>
    </w:p>
    <w:p w:rsidR="00196CCB" w:rsidRDefault="0041029C">
      <w:pPr>
        <w:pStyle w:val="a4"/>
        <w:ind w:right="139"/>
      </w:pPr>
      <w:r>
        <w:t>При прогнозировании расходов воды для различных потребителей расходование</w:t>
      </w:r>
      <w:r>
        <w:rPr>
          <w:spacing w:val="3"/>
        </w:rPr>
        <w:t xml:space="preserve"> </w:t>
      </w:r>
      <w:r>
        <w:t>воды</w:t>
      </w:r>
      <w:r>
        <w:rPr>
          <w:spacing w:val="4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хозяйственно-питьевые</w:t>
      </w:r>
      <w:r>
        <w:rPr>
          <w:spacing w:val="6"/>
        </w:rPr>
        <w:t xml:space="preserve"> </w:t>
      </w:r>
      <w:r>
        <w:t>нужды</w:t>
      </w:r>
      <w:r>
        <w:rPr>
          <w:spacing w:val="6"/>
        </w:rPr>
        <w:t xml:space="preserve"> </w:t>
      </w:r>
      <w:r>
        <w:t>населения</w:t>
      </w:r>
      <w:r>
        <w:rPr>
          <w:spacing w:val="5"/>
        </w:rPr>
        <w:t xml:space="preserve"> </w:t>
      </w:r>
      <w:r>
        <w:t>является</w:t>
      </w:r>
      <w:r>
        <w:rPr>
          <w:spacing w:val="6"/>
        </w:rPr>
        <w:t xml:space="preserve"> </w:t>
      </w:r>
      <w:r>
        <w:rPr>
          <w:spacing w:val="-2"/>
        </w:rPr>
        <w:t>основной</w:t>
      </w:r>
    </w:p>
    <w:p w:rsidR="00196CCB" w:rsidRDefault="00196CCB">
      <w:pPr>
        <w:pStyle w:val="a4"/>
        <w:sectPr w:rsidR="00196CCB">
          <w:pgSz w:w="11910" w:h="16840"/>
          <w:pgMar w:top="1040" w:right="708" w:bottom="280" w:left="1700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37" w:firstLine="0"/>
      </w:pPr>
      <w:r>
        <w:lastRenderedPageBreak/>
        <w:t>категорией водопотребления в сельском поселении. Нормы водопотребления приняты в соответствии со сводами правил</w:t>
      </w:r>
      <w:hyperlink w:anchor="_bookmark31" w:history="1">
        <w:r>
          <w:rPr>
            <w:vertAlign w:val="superscript"/>
          </w:rPr>
          <w:t>1</w:t>
        </w:r>
      </w:hyperlink>
      <w:r>
        <w:t>.</w:t>
      </w:r>
    </w:p>
    <w:p w:rsidR="00196CCB" w:rsidRDefault="0041029C">
      <w:pPr>
        <w:pStyle w:val="a4"/>
        <w:ind w:right="138"/>
      </w:pPr>
      <w:r>
        <w:t>На основании</w:t>
      </w:r>
      <w:r>
        <w:rPr>
          <w:spacing w:val="-1"/>
        </w:rPr>
        <w:t xml:space="preserve"> </w:t>
      </w:r>
      <w:r>
        <w:t>указанных документов,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общей</w:t>
      </w:r>
      <w:r>
        <w:rPr>
          <w:spacing w:val="-1"/>
        </w:rPr>
        <w:t xml:space="preserve"> </w:t>
      </w:r>
      <w:r>
        <w:t>сложившейся</w:t>
      </w:r>
      <w:r>
        <w:rPr>
          <w:spacing w:val="-1"/>
        </w:rPr>
        <w:t xml:space="preserve"> </w:t>
      </w:r>
      <w:r>
        <w:t>динамики потребления воды абонентами спрогнозирован уровень перспективного потребления</w:t>
      </w:r>
      <w:r>
        <w:rPr>
          <w:spacing w:val="-9"/>
        </w:rPr>
        <w:t xml:space="preserve"> </w:t>
      </w:r>
      <w:r>
        <w:t>воды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срок</w:t>
      </w:r>
      <w:r>
        <w:rPr>
          <w:spacing w:val="-8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2042</w:t>
      </w:r>
      <w:r>
        <w:rPr>
          <w:spacing w:val="-7"/>
        </w:rPr>
        <w:t xml:space="preserve"> </w:t>
      </w:r>
      <w:r>
        <w:t>года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выделением</w:t>
      </w:r>
      <w:r>
        <w:rPr>
          <w:spacing w:val="-9"/>
        </w:rPr>
        <w:t xml:space="preserve"> </w:t>
      </w:r>
      <w:r>
        <w:t>первой</w:t>
      </w:r>
      <w:r>
        <w:rPr>
          <w:spacing w:val="-7"/>
        </w:rPr>
        <w:t xml:space="preserve"> </w:t>
      </w:r>
      <w:r>
        <w:t>очереди</w:t>
      </w:r>
      <w:r>
        <w:rPr>
          <w:spacing w:val="-7"/>
        </w:rPr>
        <w:t xml:space="preserve"> </w:t>
      </w:r>
      <w:r>
        <w:rPr>
          <w:spacing w:val="-2"/>
        </w:rPr>
        <w:t>строительства</w:t>
      </w:r>
    </w:p>
    <w:p w:rsidR="00196CCB" w:rsidRDefault="0041029C">
      <w:pPr>
        <w:pStyle w:val="a4"/>
        <w:ind w:firstLine="0"/>
      </w:pPr>
      <w:r>
        <w:t>-</w:t>
      </w:r>
      <w:r>
        <w:rPr>
          <w:spacing w:val="-3"/>
        </w:rPr>
        <w:t xml:space="preserve"> </w:t>
      </w:r>
      <w:r>
        <w:t>2032</w:t>
      </w:r>
      <w:r>
        <w:rPr>
          <w:spacing w:val="1"/>
        </w:rPr>
        <w:t xml:space="preserve"> </w:t>
      </w:r>
      <w:r>
        <w:rPr>
          <w:spacing w:val="-4"/>
        </w:rPr>
        <w:t>год.</w:t>
      </w:r>
    </w:p>
    <w:p w:rsidR="00196CCB" w:rsidRDefault="0041029C">
      <w:pPr>
        <w:pStyle w:val="a4"/>
        <w:spacing w:before="1"/>
        <w:ind w:right="138"/>
      </w:pPr>
      <w:r>
        <w:t>В таблице 3.7.1 приведены прогнозируемые объёмы воды, планируемые к потреблению по годам, рассчитанные на основании расчётных расходов воды по таблице</w:t>
      </w:r>
      <w:r>
        <w:rPr>
          <w:spacing w:val="-10"/>
        </w:rPr>
        <w:t xml:space="preserve"> </w:t>
      </w:r>
      <w:r>
        <w:t>24.1</w:t>
      </w:r>
      <w:r>
        <w:rPr>
          <w:spacing w:val="-9"/>
        </w:rPr>
        <w:t xml:space="preserve"> </w:t>
      </w:r>
      <w:r>
        <w:t>генерального</w:t>
      </w:r>
      <w:r>
        <w:rPr>
          <w:spacing w:val="-10"/>
        </w:rPr>
        <w:t xml:space="preserve"> </w:t>
      </w:r>
      <w:r>
        <w:t>плана</w:t>
      </w:r>
      <w:r>
        <w:rPr>
          <w:spacing w:val="-10"/>
        </w:rPr>
        <w:t xml:space="preserve"> </w:t>
      </w:r>
      <w:r>
        <w:t>сельского</w:t>
      </w:r>
      <w:r>
        <w:rPr>
          <w:spacing w:val="-10"/>
        </w:rPr>
        <w:t xml:space="preserve"> </w:t>
      </w:r>
      <w:r>
        <w:t>поселения,</w:t>
      </w:r>
      <w:r>
        <w:rPr>
          <w:spacing w:val="-10"/>
        </w:rPr>
        <w:t xml:space="preserve"> </w:t>
      </w:r>
      <w:r>
        <w:t>действующих</w:t>
      </w:r>
      <w:r>
        <w:rPr>
          <w:spacing w:val="-9"/>
        </w:rPr>
        <w:t xml:space="preserve"> </w:t>
      </w:r>
      <w:r>
        <w:t>сводов</w:t>
      </w:r>
      <w:r>
        <w:rPr>
          <w:spacing w:val="-11"/>
        </w:rPr>
        <w:t xml:space="preserve"> </w:t>
      </w:r>
      <w:r>
        <w:t>правил, а также исходя из текущего объёма потребления ресурса и структуры застройки сельского поселения.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175"/>
        </w:tabs>
        <w:ind w:left="1" w:right="140" w:firstLine="709"/>
        <w:rPr>
          <w:sz w:val="26"/>
        </w:rPr>
      </w:pPr>
      <w:bookmarkStart w:id="28" w:name="_bookmark28"/>
      <w:bookmarkEnd w:id="28"/>
      <w:r>
        <w:rPr>
          <w:sz w:val="26"/>
        </w:rPr>
        <w:t>Описание централизованной системы горячего водоснабжения с исполь</w:t>
      </w:r>
      <w:r>
        <w:rPr>
          <w:sz w:val="26"/>
        </w:rPr>
        <w:softHyphen/>
        <w:t>зованием закрытых систем горячего водоснабжения</w:t>
      </w:r>
    </w:p>
    <w:p w:rsidR="00196CCB" w:rsidRDefault="0041029C">
      <w:pPr>
        <w:pStyle w:val="a4"/>
        <w:ind w:right="140"/>
      </w:pPr>
      <w:r>
        <w:t>На территории сельского поселения отсутствует централизованная система горячего водоснабжения.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190"/>
        </w:tabs>
        <w:ind w:left="1" w:right="141" w:firstLine="709"/>
        <w:rPr>
          <w:sz w:val="26"/>
        </w:rPr>
      </w:pPr>
      <w:bookmarkStart w:id="29" w:name="_bookmark29"/>
      <w:bookmarkEnd w:id="29"/>
      <w:r>
        <w:rPr>
          <w:sz w:val="26"/>
        </w:rPr>
        <w:t>Сведения о фактическом и ожидаемом потреблении питьевой, техниче</w:t>
      </w:r>
      <w:r>
        <w:rPr>
          <w:sz w:val="26"/>
        </w:rPr>
        <w:softHyphen/>
        <w:t>ской и горячей воды</w:t>
      </w:r>
    </w:p>
    <w:p w:rsidR="00196CCB" w:rsidRDefault="0041029C">
      <w:pPr>
        <w:pStyle w:val="a4"/>
        <w:ind w:right="138"/>
      </w:pPr>
      <w:r>
        <w:t>Расчётный</w:t>
      </w:r>
      <w:r>
        <w:rPr>
          <w:spacing w:val="-5"/>
        </w:rPr>
        <w:t xml:space="preserve"> </w:t>
      </w:r>
      <w:r>
        <w:t>(средний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год)</w:t>
      </w:r>
      <w:r>
        <w:rPr>
          <w:spacing w:val="-5"/>
        </w:rPr>
        <w:t xml:space="preserve"> </w:t>
      </w:r>
      <w:r>
        <w:t>суточный</w:t>
      </w:r>
      <w:r>
        <w:rPr>
          <w:spacing w:val="-5"/>
        </w:rPr>
        <w:t xml:space="preserve"> </w:t>
      </w:r>
      <w:r>
        <w:t>расход</w:t>
      </w:r>
      <w:r>
        <w:rPr>
          <w:spacing w:val="-4"/>
        </w:rPr>
        <w:t xml:space="preserve"> </w:t>
      </w:r>
      <w:r>
        <w:t>воды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хозяйственно-питьевые нужды в населённом пункте определён в соответствии с п. 5.2 СП 31.13330.2021. Удельное водопотребление принято по генеральному плану сельского поселения с учётом повышения степени благоустройства зданий: 220 л/</w:t>
      </w:r>
      <w:proofErr w:type="spellStart"/>
      <w:r>
        <w:t>сут</w:t>
      </w:r>
      <w:proofErr w:type="spellEnd"/>
      <w:r>
        <w:t xml:space="preserve"> на 1 чел. на первую очередь и 280 л/</w:t>
      </w:r>
      <w:proofErr w:type="spellStart"/>
      <w:r>
        <w:t>сут</w:t>
      </w:r>
      <w:proofErr w:type="spellEnd"/>
      <w:r>
        <w:t xml:space="preserve"> на 1 чел. на расчётный срок. Количество воды на производственные</w:t>
      </w:r>
      <w:r>
        <w:rPr>
          <w:spacing w:val="-17"/>
        </w:rPr>
        <w:t xml:space="preserve"> </w:t>
      </w:r>
      <w:r>
        <w:t>нужды</w:t>
      </w:r>
      <w:r>
        <w:rPr>
          <w:spacing w:val="-16"/>
        </w:rPr>
        <w:t xml:space="preserve"> </w:t>
      </w:r>
      <w:r>
        <w:t>принято</w:t>
      </w:r>
      <w:r>
        <w:rPr>
          <w:spacing w:val="-16"/>
        </w:rPr>
        <w:t xml:space="preserve"> </w:t>
      </w:r>
      <w:r>
        <w:t>дополнительно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размере</w:t>
      </w:r>
      <w:r>
        <w:rPr>
          <w:spacing w:val="-16"/>
        </w:rPr>
        <w:t xml:space="preserve"> </w:t>
      </w:r>
      <w:r>
        <w:t>10</w:t>
      </w:r>
      <w:r>
        <w:rPr>
          <w:spacing w:val="-16"/>
        </w:rPr>
        <w:t xml:space="preserve"> </w:t>
      </w:r>
      <w:r>
        <w:t>%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первую</w:t>
      </w:r>
      <w:r>
        <w:rPr>
          <w:spacing w:val="-16"/>
        </w:rPr>
        <w:t xml:space="preserve"> </w:t>
      </w:r>
      <w:r>
        <w:t>очередь и 15 % на расчётный срок от суммарного расхода воды на хозяйственно-питьевые нужды, непредвиденные (неучтённые) расходы - 5 %. Удельное среднесуточное за поливочный</w:t>
      </w:r>
      <w:r>
        <w:rPr>
          <w:spacing w:val="-17"/>
        </w:rPr>
        <w:t xml:space="preserve"> </w:t>
      </w:r>
      <w:r>
        <w:t>сезон</w:t>
      </w:r>
      <w:r>
        <w:rPr>
          <w:spacing w:val="-16"/>
        </w:rPr>
        <w:t xml:space="preserve"> </w:t>
      </w:r>
      <w:r>
        <w:t>потребление</w:t>
      </w:r>
      <w:r>
        <w:rPr>
          <w:spacing w:val="-16"/>
        </w:rPr>
        <w:t xml:space="preserve"> </w:t>
      </w:r>
      <w:r>
        <w:t>воды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поливку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расчёте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одного</w:t>
      </w:r>
      <w:r>
        <w:rPr>
          <w:spacing w:val="-16"/>
        </w:rPr>
        <w:t xml:space="preserve"> </w:t>
      </w:r>
      <w:r>
        <w:t>жителя</w:t>
      </w:r>
      <w:r>
        <w:rPr>
          <w:spacing w:val="-16"/>
        </w:rPr>
        <w:t xml:space="preserve"> </w:t>
      </w:r>
      <w:r>
        <w:t>принято 50 л/</w:t>
      </w:r>
      <w:proofErr w:type="spellStart"/>
      <w:r>
        <w:t>сут</w:t>
      </w:r>
      <w:proofErr w:type="spellEnd"/>
      <w:r>
        <w:t>.</w:t>
      </w:r>
    </w:p>
    <w:p w:rsidR="00196CCB" w:rsidRDefault="0041029C">
      <w:pPr>
        <w:pStyle w:val="a4"/>
        <w:ind w:right="138"/>
      </w:pPr>
      <w:r>
        <w:t>Расчетный</w:t>
      </w:r>
      <w:r>
        <w:rPr>
          <w:spacing w:val="-12"/>
        </w:rPr>
        <w:t xml:space="preserve"> </w:t>
      </w:r>
      <w:r>
        <w:t>расход</w:t>
      </w:r>
      <w:r>
        <w:rPr>
          <w:spacing w:val="-11"/>
        </w:rPr>
        <w:t xml:space="preserve"> </w:t>
      </w:r>
      <w:r>
        <w:t>воды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сутки</w:t>
      </w:r>
      <w:r>
        <w:rPr>
          <w:spacing w:val="-12"/>
        </w:rPr>
        <w:t xml:space="preserve"> </w:t>
      </w:r>
      <w:r>
        <w:t>наибольшего</w:t>
      </w:r>
      <w:r>
        <w:rPr>
          <w:spacing w:val="-10"/>
        </w:rPr>
        <w:t xml:space="preserve"> </w:t>
      </w:r>
      <w:r>
        <w:t>водопотребления</w:t>
      </w:r>
      <w:r>
        <w:rPr>
          <w:spacing w:val="-12"/>
        </w:rPr>
        <w:t xml:space="preserve"> </w:t>
      </w:r>
      <w:r>
        <w:t>определен</w:t>
      </w:r>
      <w:r>
        <w:rPr>
          <w:spacing w:val="-12"/>
        </w:rPr>
        <w:t xml:space="preserve"> </w:t>
      </w:r>
      <w:r>
        <w:t xml:space="preserve">при коэффициенте суточной неравномерности </w:t>
      </w:r>
      <w:proofErr w:type="spellStart"/>
      <w:r>
        <w:t>К</w:t>
      </w:r>
      <w:r>
        <w:rPr>
          <w:vertAlign w:val="subscript"/>
        </w:rPr>
        <w:t>сут.max</w:t>
      </w:r>
      <w:proofErr w:type="spellEnd"/>
      <w:r>
        <w:t>=1,2.</w:t>
      </w:r>
    </w:p>
    <w:p w:rsidR="00196CCB" w:rsidRDefault="0041029C">
      <w:pPr>
        <w:pStyle w:val="a4"/>
        <w:spacing w:line="299" w:lineRule="exact"/>
        <w:ind w:left="711" w:firstLine="0"/>
      </w:pPr>
      <w:r>
        <w:t>Фактический</w:t>
      </w:r>
      <w:r>
        <w:rPr>
          <w:spacing w:val="2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ожидаемый</w:t>
      </w:r>
      <w:r>
        <w:rPr>
          <w:spacing w:val="23"/>
        </w:rPr>
        <w:t xml:space="preserve"> </w:t>
      </w:r>
      <w:r>
        <w:t>объем</w:t>
      </w:r>
      <w:r>
        <w:rPr>
          <w:spacing w:val="22"/>
        </w:rPr>
        <w:t xml:space="preserve"> </w:t>
      </w:r>
      <w:r>
        <w:t>потребления</w:t>
      </w:r>
      <w:r>
        <w:rPr>
          <w:spacing w:val="24"/>
        </w:rPr>
        <w:t xml:space="preserve"> </w:t>
      </w:r>
      <w:r>
        <w:t>воды</w:t>
      </w:r>
      <w:r>
        <w:rPr>
          <w:spacing w:val="23"/>
        </w:rPr>
        <w:t xml:space="preserve"> </w:t>
      </w:r>
      <w:r>
        <w:t>представлен</w:t>
      </w:r>
      <w:r>
        <w:rPr>
          <w:spacing w:val="23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rPr>
          <w:spacing w:val="-2"/>
        </w:rPr>
        <w:t>таблице</w:t>
      </w:r>
    </w:p>
    <w:p w:rsidR="00196CCB" w:rsidRDefault="0041029C">
      <w:pPr>
        <w:pStyle w:val="a4"/>
        <w:ind w:firstLine="0"/>
        <w:jc w:val="left"/>
      </w:pPr>
      <w:r>
        <w:rPr>
          <w:spacing w:val="-2"/>
        </w:rPr>
        <w:t>3.9.1.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314"/>
        </w:tabs>
        <w:ind w:left="1314" w:hanging="603"/>
        <w:rPr>
          <w:sz w:val="26"/>
        </w:rPr>
      </w:pPr>
      <w:bookmarkStart w:id="30" w:name="_bookmark30"/>
      <w:bookmarkEnd w:id="30"/>
      <w:r>
        <w:rPr>
          <w:sz w:val="26"/>
        </w:rPr>
        <w:t>Описание</w:t>
      </w:r>
      <w:r>
        <w:rPr>
          <w:spacing w:val="14"/>
          <w:sz w:val="26"/>
        </w:rPr>
        <w:t xml:space="preserve"> </w:t>
      </w:r>
      <w:r>
        <w:rPr>
          <w:sz w:val="26"/>
        </w:rPr>
        <w:t>территориальной</w:t>
      </w:r>
      <w:r>
        <w:rPr>
          <w:spacing w:val="14"/>
          <w:sz w:val="26"/>
        </w:rPr>
        <w:t xml:space="preserve"> </w:t>
      </w:r>
      <w:r>
        <w:rPr>
          <w:sz w:val="26"/>
        </w:rPr>
        <w:t>структуры</w:t>
      </w:r>
      <w:r>
        <w:rPr>
          <w:spacing w:val="14"/>
          <w:sz w:val="26"/>
        </w:rPr>
        <w:t xml:space="preserve"> </w:t>
      </w:r>
      <w:r>
        <w:rPr>
          <w:sz w:val="26"/>
        </w:rPr>
        <w:t>потребления</w:t>
      </w:r>
      <w:r>
        <w:rPr>
          <w:spacing w:val="14"/>
          <w:sz w:val="26"/>
        </w:rPr>
        <w:t xml:space="preserve"> </w:t>
      </w:r>
      <w:r>
        <w:rPr>
          <w:sz w:val="26"/>
        </w:rPr>
        <w:t>питьевой,</w:t>
      </w:r>
      <w:r>
        <w:rPr>
          <w:spacing w:val="14"/>
          <w:sz w:val="26"/>
        </w:rPr>
        <w:t xml:space="preserve"> </w:t>
      </w:r>
      <w:proofErr w:type="spellStart"/>
      <w:r>
        <w:rPr>
          <w:spacing w:val="-2"/>
          <w:sz w:val="26"/>
        </w:rPr>
        <w:t>техниче</w:t>
      </w:r>
      <w:proofErr w:type="spellEnd"/>
      <w:r>
        <w:rPr>
          <w:spacing w:val="-2"/>
          <w:sz w:val="26"/>
        </w:rPr>
        <w:t>-</w:t>
      </w:r>
    </w:p>
    <w:p w:rsidR="00196CCB" w:rsidRDefault="0041029C">
      <w:pPr>
        <w:pStyle w:val="a4"/>
        <w:spacing w:line="299" w:lineRule="exact"/>
        <w:ind w:firstLine="0"/>
        <w:jc w:val="left"/>
      </w:pPr>
      <w:proofErr w:type="spellStart"/>
      <w:r>
        <w:t>ской</w:t>
      </w:r>
      <w:proofErr w:type="spellEnd"/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горячей</w:t>
      </w:r>
      <w:r>
        <w:rPr>
          <w:spacing w:val="-1"/>
        </w:rPr>
        <w:t xml:space="preserve"> </w:t>
      </w:r>
      <w:r>
        <w:rPr>
          <w:spacing w:val="-4"/>
        </w:rPr>
        <w:t>воды</w:t>
      </w:r>
    </w:p>
    <w:p w:rsidR="00196CCB" w:rsidRDefault="0041029C">
      <w:pPr>
        <w:pStyle w:val="a4"/>
        <w:spacing w:before="1"/>
        <w:ind w:right="133"/>
        <w:jc w:val="left"/>
      </w:pPr>
      <w:r>
        <w:t>В</w:t>
      </w:r>
      <w:r>
        <w:rPr>
          <w:spacing w:val="-17"/>
        </w:rPr>
        <w:t xml:space="preserve"> </w:t>
      </w:r>
      <w:r>
        <w:t>таблице</w:t>
      </w:r>
      <w:r>
        <w:rPr>
          <w:spacing w:val="-16"/>
        </w:rPr>
        <w:t xml:space="preserve"> </w:t>
      </w:r>
      <w:r>
        <w:t>3.10.1</w:t>
      </w:r>
      <w:r>
        <w:rPr>
          <w:spacing w:val="-16"/>
        </w:rPr>
        <w:t xml:space="preserve"> </w:t>
      </w:r>
      <w:r>
        <w:t>представлен</w:t>
      </w:r>
      <w:r>
        <w:rPr>
          <w:spacing w:val="-17"/>
        </w:rPr>
        <w:t xml:space="preserve"> </w:t>
      </w:r>
      <w:r>
        <w:t>анализ</w:t>
      </w:r>
      <w:r>
        <w:rPr>
          <w:spacing w:val="-16"/>
        </w:rPr>
        <w:t xml:space="preserve"> </w:t>
      </w:r>
      <w:r>
        <w:t>территориальной</w:t>
      </w:r>
      <w:r>
        <w:rPr>
          <w:spacing w:val="-17"/>
        </w:rPr>
        <w:t xml:space="preserve"> </w:t>
      </w:r>
      <w:r>
        <w:t>структуры</w:t>
      </w:r>
      <w:r>
        <w:rPr>
          <w:spacing w:val="-16"/>
        </w:rPr>
        <w:t xml:space="preserve"> </w:t>
      </w:r>
      <w:r>
        <w:t>потребления питьевой воды.</w:t>
      </w:r>
    </w:p>
    <w:p w:rsidR="00196CCB" w:rsidRDefault="0041029C">
      <w:pPr>
        <w:pStyle w:val="a4"/>
        <w:spacing w:line="299" w:lineRule="exact"/>
        <w:ind w:left="711" w:firstLine="0"/>
        <w:jc w:val="left"/>
      </w:pPr>
      <w:r>
        <w:t>Таблица</w:t>
      </w:r>
      <w:r>
        <w:rPr>
          <w:spacing w:val="17"/>
        </w:rPr>
        <w:t xml:space="preserve"> </w:t>
      </w:r>
      <w:r>
        <w:t>3.10.1</w:t>
      </w:r>
      <w:r>
        <w:rPr>
          <w:spacing w:val="20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Анализ</w:t>
      </w:r>
      <w:r>
        <w:rPr>
          <w:spacing w:val="19"/>
        </w:rPr>
        <w:t xml:space="preserve"> </w:t>
      </w:r>
      <w:r>
        <w:t>территориальной</w:t>
      </w:r>
      <w:r>
        <w:rPr>
          <w:spacing w:val="19"/>
        </w:rPr>
        <w:t xml:space="preserve"> </w:t>
      </w:r>
      <w:r>
        <w:t>структуры</w:t>
      </w:r>
      <w:r>
        <w:rPr>
          <w:spacing w:val="19"/>
        </w:rPr>
        <w:t xml:space="preserve"> </w:t>
      </w:r>
      <w:r>
        <w:t>потребления</w:t>
      </w:r>
      <w:r>
        <w:rPr>
          <w:spacing w:val="20"/>
        </w:rPr>
        <w:t xml:space="preserve"> </w:t>
      </w:r>
      <w:r>
        <w:rPr>
          <w:spacing w:val="-2"/>
        </w:rPr>
        <w:t>питьевой</w:t>
      </w:r>
    </w:p>
    <w:p w:rsidR="00196CCB" w:rsidRDefault="0041029C">
      <w:pPr>
        <w:pStyle w:val="a4"/>
        <w:ind w:firstLine="0"/>
        <w:jc w:val="left"/>
      </w:pPr>
      <w:r>
        <w:rPr>
          <w:spacing w:val="-4"/>
        </w:rPr>
        <w:t>воды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7"/>
        <w:gridCol w:w="2074"/>
        <w:gridCol w:w="1205"/>
      </w:tblGrid>
      <w:tr w:rsidR="00196CCB">
        <w:trPr>
          <w:trHeight w:val="299"/>
        </w:trPr>
        <w:tc>
          <w:tcPr>
            <w:tcW w:w="6077" w:type="dxa"/>
            <w:vMerge w:val="restart"/>
          </w:tcPr>
          <w:p w:rsidR="00196CCB" w:rsidRDefault="0041029C">
            <w:pPr>
              <w:pStyle w:val="TableParagraph"/>
              <w:spacing w:before="154"/>
              <w:ind w:left="1473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074" w:type="dxa"/>
            <w:vMerge w:val="restart"/>
          </w:tcPr>
          <w:p w:rsidR="00196CCB" w:rsidRDefault="0041029C">
            <w:pPr>
              <w:pStyle w:val="TableParagraph"/>
              <w:spacing w:line="300" w:lineRule="atLeast"/>
              <w:ind w:left="686" w:right="157" w:hanging="517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рения</w:t>
            </w:r>
          </w:p>
        </w:tc>
        <w:tc>
          <w:tcPr>
            <w:tcW w:w="1205" w:type="dxa"/>
          </w:tcPr>
          <w:p w:rsidR="00196CCB" w:rsidRDefault="0041029C">
            <w:pPr>
              <w:pStyle w:val="TableParagraph"/>
              <w:spacing w:line="280" w:lineRule="exact"/>
              <w:ind w:left="28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:rsidR="00196CCB">
        <w:trPr>
          <w:trHeight w:val="298"/>
        </w:trPr>
        <w:tc>
          <w:tcPr>
            <w:tcW w:w="607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05" w:type="dxa"/>
          </w:tcPr>
          <w:p w:rsidR="00196CCB" w:rsidRDefault="0041029C">
            <w:pPr>
              <w:pStyle w:val="TableParagraph"/>
              <w:spacing w:line="278" w:lineRule="exact"/>
              <w:ind w:right="109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9"/>
        </w:trPr>
        <w:tc>
          <w:tcPr>
            <w:tcW w:w="9356" w:type="dxa"/>
            <w:gridSpan w:val="3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№1.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2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Крутогоровский</w:t>
            </w:r>
            <w:proofErr w:type="spellEnd"/>
          </w:p>
        </w:tc>
      </w:tr>
      <w:tr w:rsidR="00196CCB">
        <w:trPr>
          <w:trHeight w:val="298"/>
        </w:trPr>
        <w:tc>
          <w:tcPr>
            <w:tcW w:w="607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том </w:t>
            </w:r>
            <w:r>
              <w:rPr>
                <w:spacing w:val="-2"/>
                <w:sz w:val="26"/>
              </w:rPr>
              <w:t>числе:</w:t>
            </w:r>
          </w:p>
        </w:tc>
        <w:tc>
          <w:tcPr>
            <w:tcW w:w="2074" w:type="dxa"/>
          </w:tcPr>
          <w:p w:rsidR="00196CCB" w:rsidRDefault="0041029C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2"/>
                <w:sz w:val="26"/>
              </w:rPr>
              <w:t>м/год</w:t>
            </w:r>
          </w:p>
        </w:tc>
        <w:tc>
          <w:tcPr>
            <w:tcW w:w="1205" w:type="dxa"/>
          </w:tcPr>
          <w:p w:rsidR="00196CCB" w:rsidRDefault="003F7291">
            <w:pPr>
              <w:pStyle w:val="TableParagraph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</w:tr>
      <w:tr w:rsidR="00196CCB">
        <w:trPr>
          <w:trHeight w:val="299"/>
        </w:trPr>
        <w:tc>
          <w:tcPr>
            <w:tcW w:w="6077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074" w:type="dxa"/>
          </w:tcPr>
          <w:p w:rsidR="00196CCB" w:rsidRDefault="0041029C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2"/>
                <w:sz w:val="26"/>
              </w:rPr>
              <w:t>м/год</w:t>
            </w:r>
          </w:p>
        </w:tc>
        <w:tc>
          <w:tcPr>
            <w:tcW w:w="1205" w:type="dxa"/>
          </w:tcPr>
          <w:p w:rsidR="00196CCB" w:rsidRDefault="003F7291">
            <w:pPr>
              <w:pStyle w:val="TableParagraph"/>
              <w:spacing w:line="280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</w:tr>
      <w:tr w:rsidR="00196CCB">
        <w:trPr>
          <w:trHeight w:val="298"/>
        </w:trPr>
        <w:tc>
          <w:tcPr>
            <w:tcW w:w="607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Среднесуточное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потребление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том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числе:</w:t>
            </w:r>
          </w:p>
        </w:tc>
        <w:tc>
          <w:tcPr>
            <w:tcW w:w="2074" w:type="dxa"/>
          </w:tcPr>
          <w:p w:rsidR="00196CCB" w:rsidRDefault="0041029C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</w:p>
        </w:tc>
        <w:tc>
          <w:tcPr>
            <w:tcW w:w="1205" w:type="dxa"/>
          </w:tcPr>
          <w:p w:rsidR="00196CCB" w:rsidRDefault="003F7291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127,46</w:t>
            </w:r>
          </w:p>
        </w:tc>
      </w:tr>
      <w:tr w:rsidR="00196CCB">
        <w:trPr>
          <w:trHeight w:val="299"/>
        </w:trPr>
        <w:tc>
          <w:tcPr>
            <w:tcW w:w="6077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Среднесуточное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потребление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074" w:type="dxa"/>
          </w:tcPr>
          <w:p w:rsidR="00196CCB" w:rsidRDefault="0041029C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</w:p>
        </w:tc>
        <w:tc>
          <w:tcPr>
            <w:tcW w:w="1205" w:type="dxa"/>
          </w:tcPr>
          <w:p w:rsidR="00196CCB" w:rsidRDefault="003F7291">
            <w:pPr>
              <w:pStyle w:val="TableParagraph"/>
              <w:spacing w:line="280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127,46</w:t>
            </w:r>
          </w:p>
        </w:tc>
      </w:tr>
    </w:tbl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41029C">
      <w:pPr>
        <w:pStyle w:val="a4"/>
        <w:spacing w:before="62"/>
        <w:ind w:left="0" w:firstLine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200660</wp:posOffset>
                </wp:positionV>
                <wp:extent cx="1828800" cy="1143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1143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1828800" y="1143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F98F75" id="Graphic 8" o:spid="_x0000_s1026" style="position:absolute;margin-left:85.05pt;margin-top:15.8pt;width:2in;height:.9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" path="m1828800,l,,,1143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196CCB" w:rsidRDefault="0041029C">
      <w:pPr>
        <w:spacing w:before="127"/>
        <w:ind w:left="1" w:right="143"/>
        <w:rPr>
          <w:sz w:val="28"/>
        </w:rPr>
      </w:pPr>
      <w:bookmarkStart w:id="31" w:name="_bookmark31"/>
      <w:bookmarkEnd w:id="31"/>
      <w:r>
        <w:rPr>
          <w:sz w:val="28"/>
          <w:vertAlign w:val="superscript"/>
        </w:rPr>
        <w:t>1</w:t>
      </w:r>
      <w:r>
        <w:rPr>
          <w:sz w:val="28"/>
        </w:rPr>
        <w:t>СП</w:t>
      </w:r>
      <w:r>
        <w:rPr>
          <w:spacing w:val="-14"/>
          <w:sz w:val="28"/>
        </w:rPr>
        <w:t xml:space="preserve"> </w:t>
      </w:r>
      <w:r>
        <w:rPr>
          <w:sz w:val="28"/>
        </w:rPr>
        <w:t>30.13330.2020</w:t>
      </w:r>
      <w:r>
        <w:rPr>
          <w:spacing w:val="-13"/>
          <w:sz w:val="28"/>
        </w:rPr>
        <w:t xml:space="preserve"> </w:t>
      </w:r>
      <w:r>
        <w:rPr>
          <w:sz w:val="28"/>
        </w:rPr>
        <w:t>Внутренний</w:t>
      </w:r>
      <w:r>
        <w:rPr>
          <w:spacing w:val="-14"/>
          <w:sz w:val="28"/>
        </w:rPr>
        <w:t xml:space="preserve"> </w:t>
      </w:r>
      <w:r>
        <w:rPr>
          <w:sz w:val="28"/>
        </w:rPr>
        <w:t>водопровод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канализация</w:t>
      </w:r>
      <w:r>
        <w:rPr>
          <w:spacing w:val="-14"/>
          <w:sz w:val="28"/>
        </w:rPr>
        <w:t xml:space="preserve"> </w:t>
      </w:r>
      <w:r>
        <w:rPr>
          <w:sz w:val="28"/>
        </w:rPr>
        <w:t>зданий.</w:t>
      </w:r>
      <w:r>
        <w:rPr>
          <w:spacing w:val="-15"/>
          <w:sz w:val="28"/>
        </w:rPr>
        <w:t xml:space="preserve"> </w:t>
      </w:r>
      <w:proofErr w:type="spellStart"/>
      <w:r>
        <w:rPr>
          <w:sz w:val="28"/>
        </w:rPr>
        <w:t>Актуализи-рованная</w:t>
      </w:r>
      <w:proofErr w:type="spellEnd"/>
      <w:r>
        <w:rPr>
          <w:sz w:val="28"/>
        </w:rPr>
        <w:t xml:space="preserve"> редакция СНиП 2.04.01-85* (с Поправкой, с Изменением №1)</w:t>
      </w:r>
    </w:p>
    <w:p w:rsidR="00196CCB" w:rsidRDefault="00196CCB">
      <w:pPr>
        <w:rPr>
          <w:sz w:val="28"/>
        </w:rPr>
        <w:sectPr w:rsidR="00196CCB">
          <w:pgSz w:w="11910" w:h="16840"/>
          <w:pgMar w:top="1040" w:right="708" w:bottom="280" w:left="1700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7"/>
        <w:gridCol w:w="2074"/>
        <w:gridCol w:w="1205"/>
      </w:tblGrid>
      <w:tr w:rsidR="00196CCB">
        <w:trPr>
          <w:trHeight w:val="298"/>
        </w:trPr>
        <w:tc>
          <w:tcPr>
            <w:tcW w:w="6077" w:type="dxa"/>
            <w:vMerge w:val="restart"/>
          </w:tcPr>
          <w:p w:rsidR="00196CCB" w:rsidRDefault="0041029C">
            <w:pPr>
              <w:pStyle w:val="TableParagraph"/>
              <w:spacing w:before="154"/>
              <w:ind w:left="1473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074" w:type="dxa"/>
            <w:vMerge w:val="restart"/>
          </w:tcPr>
          <w:p w:rsidR="00196CCB" w:rsidRDefault="0041029C">
            <w:pPr>
              <w:pStyle w:val="TableParagraph"/>
              <w:spacing w:line="300" w:lineRule="atLeast"/>
              <w:ind w:left="686" w:right="157" w:hanging="517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рения</w:t>
            </w:r>
          </w:p>
        </w:tc>
        <w:tc>
          <w:tcPr>
            <w:tcW w:w="1205" w:type="dxa"/>
          </w:tcPr>
          <w:p w:rsidR="00196CCB" w:rsidRDefault="0041029C">
            <w:pPr>
              <w:pStyle w:val="TableParagraph"/>
              <w:spacing w:line="278" w:lineRule="exact"/>
              <w:ind w:left="28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:rsidR="00196CCB">
        <w:trPr>
          <w:trHeight w:val="299"/>
        </w:trPr>
        <w:tc>
          <w:tcPr>
            <w:tcW w:w="607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05" w:type="dxa"/>
          </w:tcPr>
          <w:p w:rsidR="00196CCB" w:rsidRDefault="0041029C">
            <w:pPr>
              <w:pStyle w:val="TableParagraph"/>
              <w:spacing w:line="279" w:lineRule="exact"/>
              <w:ind w:right="109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597"/>
        </w:trPr>
        <w:tc>
          <w:tcPr>
            <w:tcW w:w="6077" w:type="dxa"/>
          </w:tcPr>
          <w:p w:rsidR="00196CCB" w:rsidRDefault="0041029C">
            <w:pPr>
              <w:pStyle w:val="TableParagraph"/>
              <w:spacing w:line="298" w:lineRule="exact"/>
              <w:ind w:left="107" w:right="331"/>
              <w:rPr>
                <w:sz w:val="26"/>
              </w:rPr>
            </w:pPr>
            <w:r>
              <w:rPr>
                <w:sz w:val="26"/>
              </w:rPr>
              <w:t>Коэффициент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максимальной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неравномерности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z w:val="26"/>
              </w:rPr>
              <w:softHyphen/>
              <w:t>дачи воды</w:t>
            </w:r>
          </w:p>
        </w:tc>
        <w:tc>
          <w:tcPr>
            <w:tcW w:w="2074" w:type="dxa"/>
          </w:tcPr>
          <w:p w:rsidR="00196CCB" w:rsidRDefault="0041029C">
            <w:pPr>
              <w:pStyle w:val="TableParagraph"/>
              <w:spacing w:line="298" w:lineRule="exact"/>
              <w:ind w:left="11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205" w:type="dxa"/>
          </w:tcPr>
          <w:p w:rsidR="00196CCB" w:rsidRDefault="0041029C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</w:tr>
      <w:tr w:rsidR="00196CCB">
        <w:trPr>
          <w:trHeight w:val="598"/>
        </w:trPr>
        <w:tc>
          <w:tcPr>
            <w:tcW w:w="6077" w:type="dxa"/>
          </w:tcPr>
          <w:p w:rsidR="00196CCB" w:rsidRDefault="0041029C">
            <w:pPr>
              <w:pStyle w:val="TableParagraph"/>
              <w:spacing w:line="300" w:lineRule="atLeast"/>
              <w:ind w:left="107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суточное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потребление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том </w:t>
            </w:r>
            <w:r>
              <w:rPr>
                <w:spacing w:val="-2"/>
                <w:sz w:val="26"/>
              </w:rPr>
              <w:t>числе:</w:t>
            </w:r>
          </w:p>
        </w:tc>
        <w:tc>
          <w:tcPr>
            <w:tcW w:w="2074" w:type="dxa"/>
          </w:tcPr>
          <w:p w:rsidR="00196CCB" w:rsidRDefault="0041029C">
            <w:pPr>
              <w:pStyle w:val="TableParagraph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</w:p>
        </w:tc>
        <w:tc>
          <w:tcPr>
            <w:tcW w:w="1205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152,960</w:t>
            </w:r>
          </w:p>
        </w:tc>
      </w:tr>
      <w:tr w:rsidR="00196CCB">
        <w:trPr>
          <w:trHeight w:val="597"/>
        </w:trPr>
        <w:tc>
          <w:tcPr>
            <w:tcW w:w="6077" w:type="dxa"/>
          </w:tcPr>
          <w:p w:rsidR="00196CCB" w:rsidRDefault="0041029C">
            <w:pPr>
              <w:pStyle w:val="TableParagraph"/>
              <w:spacing w:line="298" w:lineRule="exact"/>
              <w:ind w:left="107" w:right="331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суточное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потребление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питьевой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074" w:type="dxa"/>
          </w:tcPr>
          <w:p w:rsidR="00196CCB" w:rsidRDefault="0041029C">
            <w:pPr>
              <w:pStyle w:val="TableParagraph"/>
              <w:spacing w:line="297" w:lineRule="exact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</w:p>
        </w:tc>
        <w:tc>
          <w:tcPr>
            <w:tcW w:w="1205" w:type="dxa"/>
          </w:tcPr>
          <w:p w:rsidR="00196CCB" w:rsidRDefault="0041029C">
            <w:pPr>
              <w:pStyle w:val="TableParagraph"/>
              <w:spacing w:before="297" w:line="280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152,960</w:t>
            </w:r>
          </w:p>
        </w:tc>
      </w:tr>
    </w:tbl>
    <w:p w:rsidR="00196CCB" w:rsidRDefault="0041029C">
      <w:pPr>
        <w:pStyle w:val="a5"/>
        <w:numPr>
          <w:ilvl w:val="1"/>
          <w:numId w:val="8"/>
        </w:numPr>
        <w:tabs>
          <w:tab w:val="left" w:pos="1299"/>
        </w:tabs>
        <w:spacing w:before="2"/>
        <w:ind w:left="1" w:right="143" w:firstLine="709"/>
        <w:rPr>
          <w:sz w:val="26"/>
        </w:rPr>
      </w:pPr>
      <w:bookmarkStart w:id="32" w:name="_bookmark32"/>
      <w:bookmarkEnd w:id="32"/>
      <w:r>
        <w:rPr>
          <w:sz w:val="26"/>
        </w:rPr>
        <w:t>Прогноз распределения расходов воды на</w:t>
      </w:r>
      <w:r>
        <w:rPr>
          <w:spacing w:val="-1"/>
          <w:sz w:val="26"/>
        </w:rPr>
        <w:t xml:space="preserve"> </w:t>
      </w:r>
      <w:r>
        <w:rPr>
          <w:sz w:val="26"/>
        </w:rPr>
        <w:t>водоснабжение по типам</w:t>
      </w:r>
      <w:r>
        <w:rPr>
          <w:spacing w:val="-1"/>
          <w:sz w:val="26"/>
        </w:rPr>
        <w:t xml:space="preserve"> </w:t>
      </w:r>
      <w:r>
        <w:rPr>
          <w:sz w:val="26"/>
        </w:rPr>
        <w:t>або</w:t>
      </w:r>
      <w:r>
        <w:rPr>
          <w:sz w:val="26"/>
        </w:rPr>
        <w:softHyphen/>
      </w:r>
      <w:r>
        <w:rPr>
          <w:spacing w:val="-2"/>
          <w:sz w:val="26"/>
        </w:rPr>
        <w:t>нентов</w:t>
      </w:r>
    </w:p>
    <w:p w:rsidR="00196CCB" w:rsidRDefault="0041029C">
      <w:pPr>
        <w:pStyle w:val="a4"/>
        <w:ind w:right="137"/>
      </w:pPr>
      <w:r>
        <w:t>Прогноз</w:t>
      </w:r>
      <w:r>
        <w:rPr>
          <w:spacing w:val="-10"/>
        </w:rPr>
        <w:t xml:space="preserve"> </w:t>
      </w:r>
      <w:r>
        <w:t>распределения</w:t>
      </w:r>
      <w:r>
        <w:rPr>
          <w:spacing w:val="-10"/>
        </w:rPr>
        <w:t xml:space="preserve"> </w:t>
      </w:r>
      <w:r>
        <w:t>расходов</w:t>
      </w:r>
      <w:r>
        <w:rPr>
          <w:spacing w:val="-9"/>
        </w:rPr>
        <w:t xml:space="preserve"> </w:t>
      </w:r>
      <w:r>
        <w:t>воды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водоснабжение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типам</w:t>
      </w:r>
      <w:r>
        <w:rPr>
          <w:spacing w:val="-10"/>
        </w:rPr>
        <w:t xml:space="preserve"> </w:t>
      </w:r>
      <w:r>
        <w:t>абонентов в</w:t>
      </w:r>
      <w:r>
        <w:rPr>
          <w:spacing w:val="-15"/>
        </w:rPr>
        <w:t xml:space="preserve"> </w:t>
      </w:r>
      <w:r>
        <w:t>соответствии</w:t>
      </w:r>
      <w:r>
        <w:rPr>
          <w:spacing w:val="-15"/>
        </w:rPr>
        <w:t xml:space="preserve"> </w:t>
      </w:r>
      <w:r>
        <w:t>со</w:t>
      </w:r>
      <w:r>
        <w:rPr>
          <w:spacing w:val="-14"/>
        </w:rPr>
        <w:t xml:space="preserve"> </w:t>
      </w:r>
      <w:r>
        <w:t>вторым</w:t>
      </w:r>
      <w:r>
        <w:rPr>
          <w:spacing w:val="-15"/>
        </w:rPr>
        <w:t xml:space="preserve"> </w:t>
      </w:r>
      <w:r>
        <w:t>сценарным</w:t>
      </w:r>
      <w:r>
        <w:rPr>
          <w:spacing w:val="-15"/>
        </w:rPr>
        <w:t xml:space="preserve"> </w:t>
      </w:r>
      <w:r>
        <w:t>планом</w:t>
      </w:r>
      <w:r>
        <w:rPr>
          <w:spacing w:val="-14"/>
        </w:rPr>
        <w:t xml:space="preserve"> </w:t>
      </w:r>
      <w:r>
        <w:t>представлен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таблице</w:t>
      </w:r>
      <w:r>
        <w:rPr>
          <w:spacing w:val="-15"/>
        </w:rPr>
        <w:t xml:space="preserve"> </w:t>
      </w:r>
      <w:r>
        <w:t>3.11.1,</w:t>
      </w:r>
      <w:r>
        <w:rPr>
          <w:spacing w:val="-14"/>
        </w:rPr>
        <w:t xml:space="preserve"> </w:t>
      </w:r>
      <w:r>
        <w:t>сведения о фактических и планируемых потерях питьевой воды при её транспортировке - в таблице 3.12.1, перспективные балансы водоснабжения - в таблице 3.13.1.</w:t>
      </w:r>
    </w:p>
    <w:p w:rsidR="00196CCB" w:rsidRDefault="00196CCB">
      <w:pPr>
        <w:pStyle w:val="a4"/>
        <w:sectPr w:rsidR="00196CCB">
          <w:pgSz w:w="11910" w:h="16840"/>
          <w:pgMar w:top="1040" w:right="708" w:bottom="280" w:left="1700" w:header="580" w:footer="0" w:gutter="0"/>
          <w:cols w:space="720"/>
        </w:sect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8"/>
        <w:gridCol w:w="1663"/>
        <w:gridCol w:w="1312"/>
        <w:gridCol w:w="1313"/>
        <w:gridCol w:w="1312"/>
        <w:gridCol w:w="1312"/>
        <w:gridCol w:w="1314"/>
        <w:gridCol w:w="1312"/>
        <w:gridCol w:w="1317"/>
      </w:tblGrid>
      <w:tr w:rsidR="00196CCB">
        <w:trPr>
          <w:trHeight w:val="298"/>
        </w:trPr>
        <w:tc>
          <w:tcPr>
            <w:tcW w:w="3438" w:type="dxa"/>
            <w:vMerge w:val="restart"/>
          </w:tcPr>
          <w:p w:rsidR="00196CCB" w:rsidRDefault="0041029C">
            <w:pPr>
              <w:pStyle w:val="TableParagraph"/>
              <w:spacing w:before="154"/>
              <w:ind w:left="153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1663" w:type="dxa"/>
            <w:vMerge w:val="restart"/>
          </w:tcPr>
          <w:p w:rsidR="00196CCB" w:rsidRDefault="0041029C">
            <w:pPr>
              <w:pStyle w:val="TableParagraph"/>
              <w:spacing w:line="300" w:lineRule="atLeast"/>
              <w:ind w:left="335" w:right="98" w:hanging="224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мерения</w:t>
            </w: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8" w:lineRule="exact"/>
              <w:ind w:left="34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7880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План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после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выполнения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мероприятий</w:t>
            </w:r>
          </w:p>
        </w:tc>
      </w:tr>
      <w:tr w:rsidR="00196CCB">
        <w:trPr>
          <w:trHeight w:val="299"/>
        </w:trPr>
        <w:tc>
          <w:tcPr>
            <w:tcW w:w="3438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9" w:lineRule="exact"/>
              <w:ind w:left="173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3" w:type="dxa"/>
          </w:tcPr>
          <w:p w:rsidR="00196CCB" w:rsidRDefault="0041029C">
            <w:pPr>
              <w:pStyle w:val="TableParagraph"/>
              <w:spacing w:line="279" w:lineRule="exact"/>
              <w:ind w:left="173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2027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9" w:lineRule="exact"/>
              <w:ind w:right="163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2029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9" w:lineRule="exact"/>
              <w:ind w:right="162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2032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4" w:type="dxa"/>
          </w:tcPr>
          <w:p w:rsidR="00196CCB" w:rsidRDefault="0041029C">
            <w:pPr>
              <w:pStyle w:val="TableParagraph"/>
              <w:spacing w:line="279" w:lineRule="exact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2035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9" w:lineRule="exact"/>
              <w:ind w:left="170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2038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17" w:type="dxa"/>
          </w:tcPr>
          <w:p w:rsidR="00196CCB" w:rsidRDefault="0041029C">
            <w:pPr>
              <w:pStyle w:val="TableParagraph"/>
              <w:spacing w:line="279" w:lineRule="exact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2042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8"/>
        </w:trPr>
        <w:tc>
          <w:tcPr>
            <w:tcW w:w="3438" w:type="dxa"/>
          </w:tcPr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663" w:type="dxa"/>
          </w:tcPr>
          <w:p w:rsidR="00196CCB" w:rsidRDefault="0041029C">
            <w:pPr>
              <w:pStyle w:val="TableParagraph"/>
              <w:spacing w:line="279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313" w:type="dxa"/>
          </w:tcPr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9" w:lineRule="exact"/>
              <w:ind w:left="9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9" w:lineRule="exact"/>
              <w:ind w:left="9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314" w:type="dxa"/>
          </w:tcPr>
          <w:p w:rsidR="00196CCB" w:rsidRDefault="0041029C">
            <w:pPr>
              <w:pStyle w:val="TableParagraph"/>
              <w:spacing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312" w:type="dxa"/>
          </w:tcPr>
          <w:p w:rsidR="00196CCB" w:rsidRDefault="0041029C">
            <w:pPr>
              <w:pStyle w:val="TableParagraph"/>
              <w:spacing w:line="279" w:lineRule="exact"/>
              <w:ind w:left="9" w:righ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317" w:type="dxa"/>
          </w:tcPr>
          <w:p w:rsidR="00196CCB" w:rsidRDefault="0041029C">
            <w:pPr>
              <w:pStyle w:val="TableParagraph"/>
              <w:spacing w:line="279" w:lineRule="exact"/>
              <w:ind w:lef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:rsidR="00196CCB">
        <w:trPr>
          <w:trHeight w:val="299"/>
        </w:trPr>
        <w:tc>
          <w:tcPr>
            <w:tcW w:w="14293" w:type="dxa"/>
            <w:gridSpan w:val="9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Водоподготовка</w:t>
            </w:r>
          </w:p>
        </w:tc>
      </w:tr>
      <w:tr w:rsidR="00DE5B46">
        <w:trPr>
          <w:trHeight w:val="597"/>
        </w:trPr>
        <w:tc>
          <w:tcPr>
            <w:tcW w:w="3438" w:type="dxa"/>
          </w:tcPr>
          <w:p w:rsidR="00DE5B46" w:rsidRDefault="00DE5B46" w:rsidP="00DE5B46">
            <w:pPr>
              <w:pStyle w:val="TableParagraph"/>
              <w:spacing w:line="298" w:lineRule="exact"/>
              <w:ind w:left="107" w:right="435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воды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всех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ис</w:t>
            </w:r>
            <w:r>
              <w:rPr>
                <w:sz w:val="26"/>
              </w:rPr>
              <w:softHyphen/>
              <w:t>точников водоснабжения</w:t>
            </w:r>
          </w:p>
        </w:tc>
        <w:tc>
          <w:tcPr>
            <w:tcW w:w="1663" w:type="dxa"/>
          </w:tcPr>
          <w:p w:rsidR="00DE5B46" w:rsidRDefault="00DE5B46" w:rsidP="00DE5B46">
            <w:pPr>
              <w:pStyle w:val="TableParagraph"/>
              <w:spacing w:before="149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:rsidR="00044FE5">
        <w:trPr>
          <w:trHeight w:val="598"/>
        </w:trPr>
        <w:tc>
          <w:tcPr>
            <w:tcW w:w="3438" w:type="dxa"/>
          </w:tcPr>
          <w:p w:rsidR="00044FE5" w:rsidRDefault="00044FE5" w:rsidP="00044FE5">
            <w:pPr>
              <w:pStyle w:val="TableParagraph"/>
              <w:spacing w:line="300" w:lineRule="atLeas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прошедшей </w:t>
            </w:r>
            <w:r>
              <w:rPr>
                <w:spacing w:val="-2"/>
                <w:sz w:val="26"/>
              </w:rPr>
              <w:t>водоподготовку</w:t>
            </w:r>
          </w:p>
        </w:tc>
        <w:tc>
          <w:tcPr>
            <w:tcW w:w="1663" w:type="dxa"/>
          </w:tcPr>
          <w:p w:rsidR="00044FE5" w:rsidRDefault="00044FE5" w:rsidP="00044FE5">
            <w:pPr>
              <w:pStyle w:val="TableParagraph"/>
              <w:spacing w:before="149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rPr>
                <w:sz w:val="26"/>
              </w:rPr>
            </w:pPr>
          </w:p>
          <w:p w:rsidR="00044FE5" w:rsidRDefault="00044FE5" w:rsidP="00044FE5">
            <w:pPr>
              <w:pStyle w:val="TableParagraph"/>
              <w:spacing w:line="279" w:lineRule="exact"/>
              <w:ind w:left="297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:rsidR="00044FE5" w:rsidRDefault="00044FE5" w:rsidP="00044FE5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:rsidR="00044FE5" w:rsidRDefault="00044FE5" w:rsidP="00044FE5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:rsidR="00044FE5" w:rsidRDefault="00044FE5" w:rsidP="00044FE5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:rsidR="00DE5B46">
        <w:trPr>
          <w:trHeight w:val="596"/>
        </w:trPr>
        <w:tc>
          <w:tcPr>
            <w:tcW w:w="3438" w:type="dxa"/>
          </w:tcPr>
          <w:p w:rsidR="00DE5B46" w:rsidRDefault="00DE5B46" w:rsidP="00DE5B46">
            <w:pPr>
              <w:pStyle w:val="TableParagraph"/>
              <w:spacing w:line="300" w:lineRule="exact"/>
              <w:ind w:left="107" w:right="12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z w:val="26"/>
              </w:rPr>
              <w:softHyphen/>
              <w:t>данной в сеть</w:t>
            </w:r>
          </w:p>
        </w:tc>
        <w:tc>
          <w:tcPr>
            <w:tcW w:w="1663" w:type="dxa"/>
          </w:tcPr>
          <w:p w:rsidR="00DE5B46" w:rsidRDefault="00DE5B46" w:rsidP="00DE5B46">
            <w:pPr>
              <w:pStyle w:val="TableParagraph"/>
              <w:spacing w:before="148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:rsidR="00196CCB">
        <w:trPr>
          <w:trHeight w:val="295"/>
        </w:trPr>
        <w:tc>
          <w:tcPr>
            <w:tcW w:w="14293" w:type="dxa"/>
            <w:gridSpan w:val="9"/>
          </w:tcPr>
          <w:p w:rsidR="00196CCB" w:rsidRDefault="0041029C">
            <w:pPr>
              <w:pStyle w:val="TableParagraph"/>
              <w:spacing w:line="275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Транспортировка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</w:tr>
      <w:tr w:rsidR="00DE5B46">
        <w:trPr>
          <w:trHeight w:val="598"/>
        </w:trPr>
        <w:tc>
          <w:tcPr>
            <w:tcW w:w="3438" w:type="dxa"/>
          </w:tcPr>
          <w:p w:rsidR="00DE5B46" w:rsidRDefault="00DE5B46" w:rsidP="00DE5B46">
            <w:pPr>
              <w:pStyle w:val="TableParagraph"/>
              <w:spacing w:line="300" w:lineRule="exact"/>
              <w:ind w:left="107" w:right="452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поступившей в сеть:</w:t>
            </w:r>
          </w:p>
        </w:tc>
        <w:tc>
          <w:tcPr>
            <w:tcW w:w="1663" w:type="dxa"/>
          </w:tcPr>
          <w:p w:rsidR="00DE5B46" w:rsidRDefault="00DE5B46" w:rsidP="00DE5B46">
            <w:pPr>
              <w:pStyle w:val="TableParagraph"/>
              <w:spacing w:before="149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rPr>
                <w:sz w:val="26"/>
              </w:rPr>
            </w:pPr>
          </w:p>
          <w:p w:rsidR="00DE5B46" w:rsidRDefault="00DE5B46" w:rsidP="00DE5B46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:rsidR="00DE5B46">
        <w:trPr>
          <w:trHeight w:val="595"/>
        </w:trPr>
        <w:tc>
          <w:tcPr>
            <w:tcW w:w="3438" w:type="dxa"/>
          </w:tcPr>
          <w:p w:rsidR="00DE5B46" w:rsidRDefault="00DE5B46" w:rsidP="00DE5B46">
            <w:pPr>
              <w:pStyle w:val="TableParagraph"/>
              <w:spacing w:line="298" w:lineRule="exact"/>
              <w:ind w:left="107" w:right="234"/>
              <w:rPr>
                <w:sz w:val="26"/>
              </w:rPr>
            </w:pPr>
            <w:r>
              <w:rPr>
                <w:sz w:val="26"/>
              </w:rPr>
              <w:t>Из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собственных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источ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ников</w:t>
            </w:r>
          </w:p>
        </w:tc>
        <w:tc>
          <w:tcPr>
            <w:tcW w:w="1663" w:type="dxa"/>
          </w:tcPr>
          <w:p w:rsidR="00DE5B46" w:rsidRDefault="00DE5B46" w:rsidP="00DE5B46">
            <w:pPr>
              <w:pStyle w:val="TableParagraph"/>
              <w:spacing w:before="148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6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95,340</w:t>
            </w:r>
          </w:p>
        </w:tc>
        <w:tc>
          <w:tcPr>
            <w:tcW w:w="1313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4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57,73</w:t>
            </w:r>
          </w:p>
        </w:tc>
        <w:tc>
          <w:tcPr>
            <w:tcW w:w="1317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7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:rsidR="00DE5B46">
        <w:trPr>
          <w:trHeight w:val="299"/>
        </w:trPr>
        <w:tc>
          <w:tcPr>
            <w:tcW w:w="3438" w:type="dxa"/>
          </w:tcPr>
          <w:p w:rsidR="00DE5B46" w:rsidRDefault="00DE5B46" w:rsidP="00DE5B46">
            <w:pPr>
              <w:pStyle w:val="TableParagraph"/>
              <w:spacing w:line="279" w:lineRule="exact"/>
              <w:rPr>
                <w:sz w:val="26"/>
              </w:rPr>
            </w:pPr>
            <w:r>
              <w:rPr>
                <w:sz w:val="26"/>
              </w:rPr>
              <w:t>Потери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1663" w:type="dxa"/>
          </w:tcPr>
          <w:p w:rsidR="00DE5B46" w:rsidRDefault="00DE5B46" w:rsidP="00DE5B46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48,81</w:t>
            </w:r>
          </w:p>
        </w:tc>
        <w:tc>
          <w:tcPr>
            <w:tcW w:w="1313" w:type="dxa"/>
          </w:tcPr>
          <w:p w:rsidR="00DE5B46" w:rsidRDefault="00DE5B46" w:rsidP="00DE5B46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4" w:type="dxa"/>
          </w:tcPr>
          <w:p w:rsidR="00DE5B46" w:rsidRDefault="00DE5B46" w:rsidP="00DE5B46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317" w:type="dxa"/>
          </w:tcPr>
          <w:p w:rsidR="00DE5B46" w:rsidRDefault="00DE5B46" w:rsidP="00DE5B46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</w:tr>
      <w:tr w:rsidR="00DE5B46">
        <w:trPr>
          <w:trHeight w:val="597"/>
        </w:trPr>
        <w:tc>
          <w:tcPr>
            <w:tcW w:w="3438" w:type="dxa"/>
          </w:tcPr>
          <w:p w:rsidR="00DE5B46" w:rsidRDefault="00DE5B46" w:rsidP="00DE5B46">
            <w:pPr>
              <w:pStyle w:val="TableParagraph"/>
              <w:spacing w:line="298" w:lineRule="exact"/>
              <w:ind w:left="107" w:right="155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собствен</w:t>
            </w:r>
            <w:r>
              <w:rPr>
                <w:sz w:val="26"/>
              </w:rPr>
              <w:softHyphen/>
              <w:t>ные нужды</w:t>
            </w:r>
          </w:p>
        </w:tc>
        <w:tc>
          <w:tcPr>
            <w:tcW w:w="1663" w:type="dxa"/>
          </w:tcPr>
          <w:p w:rsidR="00DE5B46" w:rsidRDefault="00DE5B46" w:rsidP="00DE5B46">
            <w:pPr>
              <w:pStyle w:val="TableParagraph"/>
              <w:spacing w:before="149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1,05</w:t>
            </w:r>
          </w:p>
        </w:tc>
        <w:tc>
          <w:tcPr>
            <w:tcW w:w="1313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4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2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317" w:type="dxa"/>
          </w:tcPr>
          <w:p w:rsidR="00DE5B46" w:rsidRDefault="00DE5B46" w:rsidP="00DE5B46">
            <w:pPr>
              <w:pStyle w:val="TableParagraph"/>
              <w:spacing w:before="298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</w:tr>
      <w:tr w:rsidR="0065173C">
        <w:trPr>
          <w:trHeight w:val="598"/>
        </w:trPr>
        <w:tc>
          <w:tcPr>
            <w:tcW w:w="3438" w:type="dxa"/>
          </w:tcPr>
          <w:p w:rsidR="0065173C" w:rsidRDefault="0065173C" w:rsidP="00525360">
            <w:pPr>
              <w:pStyle w:val="TableParagraph"/>
              <w:spacing w:line="300" w:lineRule="atLeast"/>
              <w:ind w:left="107" w:right="128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16"/>
                <w:sz w:val="26"/>
              </w:rPr>
              <w:t xml:space="preserve"> </w:t>
            </w:r>
            <w:r w:rsidR="00525360">
              <w:rPr>
                <w:sz w:val="26"/>
              </w:rPr>
              <w:t xml:space="preserve">отпущенной из </w:t>
            </w:r>
            <w:r>
              <w:rPr>
                <w:sz w:val="26"/>
              </w:rPr>
              <w:t>сети</w:t>
            </w:r>
          </w:p>
        </w:tc>
        <w:tc>
          <w:tcPr>
            <w:tcW w:w="1663" w:type="dxa"/>
          </w:tcPr>
          <w:p w:rsidR="0065173C" w:rsidRDefault="0065173C" w:rsidP="0065173C">
            <w:pPr>
              <w:pStyle w:val="TableParagraph"/>
              <w:spacing w:before="150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65173C" w:rsidRDefault="0065173C" w:rsidP="0065173C">
            <w:pPr>
              <w:pStyle w:val="TableParagraph"/>
              <w:rPr>
                <w:sz w:val="26"/>
              </w:rPr>
            </w:pPr>
          </w:p>
          <w:p w:rsidR="0065173C" w:rsidRDefault="00702E5D" w:rsidP="0065173C">
            <w:pPr>
              <w:pStyle w:val="TableParagraph"/>
              <w:spacing w:before="1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313" w:type="dxa"/>
          </w:tcPr>
          <w:p w:rsidR="0065173C" w:rsidRDefault="0065173C" w:rsidP="0065173C">
            <w:pPr>
              <w:pStyle w:val="TableParagraph"/>
              <w:rPr>
                <w:sz w:val="26"/>
              </w:rPr>
            </w:pPr>
          </w:p>
          <w:p w:rsidR="0065173C" w:rsidRDefault="0065173C" w:rsidP="0065173C">
            <w:pPr>
              <w:pStyle w:val="TableParagraph"/>
              <w:spacing w:before="1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:rsidR="0065173C" w:rsidRDefault="0065173C" w:rsidP="0065173C">
            <w:pPr>
              <w:pStyle w:val="TableParagraph"/>
              <w:rPr>
                <w:sz w:val="26"/>
              </w:rPr>
            </w:pPr>
          </w:p>
          <w:p w:rsidR="0065173C" w:rsidRDefault="0065173C" w:rsidP="0065173C">
            <w:pPr>
              <w:pStyle w:val="TableParagraph"/>
              <w:spacing w:before="1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:rsidR="0065173C" w:rsidRDefault="0065173C" w:rsidP="0065173C">
            <w:pPr>
              <w:pStyle w:val="TableParagraph"/>
              <w:rPr>
                <w:sz w:val="26"/>
              </w:rPr>
            </w:pPr>
          </w:p>
          <w:p w:rsidR="0065173C" w:rsidRDefault="0065173C" w:rsidP="0065173C">
            <w:pPr>
              <w:pStyle w:val="TableParagraph"/>
              <w:spacing w:before="1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4" w:type="dxa"/>
          </w:tcPr>
          <w:p w:rsidR="0065173C" w:rsidRDefault="0065173C" w:rsidP="0065173C">
            <w:pPr>
              <w:pStyle w:val="TableParagraph"/>
              <w:rPr>
                <w:sz w:val="26"/>
              </w:rPr>
            </w:pPr>
          </w:p>
          <w:p w:rsidR="0065173C" w:rsidRDefault="0065173C" w:rsidP="0065173C">
            <w:pPr>
              <w:pStyle w:val="TableParagraph"/>
              <w:spacing w:before="1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:rsidR="0065173C" w:rsidRDefault="0065173C" w:rsidP="0065173C">
            <w:pPr>
              <w:pStyle w:val="TableParagraph"/>
              <w:rPr>
                <w:sz w:val="26"/>
              </w:rPr>
            </w:pPr>
          </w:p>
          <w:p w:rsidR="0065173C" w:rsidRDefault="0065173C" w:rsidP="0065173C">
            <w:pPr>
              <w:pStyle w:val="TableParagraph"/>
              <w:spacing w:before="1"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7" w:type="dxa"/>
          </w:tcPr>
          <w:p w:rsidR="0065173C" w:rsidRDefault="0065173C" w:rsidP="0065173C">
            <w:pPr>
              <w:pStyle w:val="TableParagraph"/>
              <w:rPr>
                <w:sz w:val="26"/>
              </w:rPr>
            </w:pPr>
          </w:p>
          <w:p w:rsidR="0065173C" w:rsidRDefault="0065173C" w:rsidP="0065173C">
            <w:pPr>
              <w:pStyle w:val="TableParagraph"/>
              <w:spacing w:before="1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</w:tr>
      <w:tr w:rsidR="00196CCB">
        <w:trPr>
          <w:trHeight w:val="298"/>
        </w:trPr>
        <w:tc>
          <w:tcPr>
            <w:tcW w:w="14293" w:type="dxa"/>
            <w:gridSpan w:val="9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Отпуск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4"/>
                <w:sz w:val="26"/>
              </w:rPr>
              <w:t xml:space="preserve"> воды</w:t>
            </w:r>
          </w:p>
        </w:tc>
      </w:tr>
      <w:tr w:rsidR="0065173C">
        <w:trPr>
          <w:trHeight w:val="298"/>
        </w:trPr>
        <w:tc>
          <w:tcPr>
            <w:tcW w:w="3438" w:type="dxa"/>
          </w:tcPr>
          <w:p w:rsidR="0065173C" w:rsidRDefault="0065173C" w:rsidP="00525360">
            <w:pPr>
              <w:pStyle w:val="TableParagraph"/>
              <w:spacing w:line="278" w:lineRule="exact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2"/>
                <w:sz w:val="26"/>
              </w:rPr>
              <w:t xml:space="preserve"> абонентам</w:t>
            </w:r>
          </w:p>
        </w:tc>
        <w:tc>
          <w:tcPr>
            <w:tcW w:w="1663" w:type="dxa"/>
          </w:tcPr>
          <w:p w:rsidR="0065173C" w:rsidRDefault="0065173C" w:rsidP="0065173C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65173C" w:rsidRDefault="003F7291" w:rsidP="0065173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313" w:type="dxa"/>
          </w:tcPr>
          <w:p w:rsidR="0065173C" w:rsidRDefault="0065173C" w:rsidP="0065173C">
            <w:pPr>
              <w:pStyle w:val="TableParagraph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:rsidR="0065173C" w:rsidRDefault="0065173C" w:rsidP="0065173C">
            <w:pPr>
              <w:pStyle w:val="TableParagraph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:rsidR="0065173C" w:rsidRDefault="0065173C" w:rsidP="0065173C">
            <w:pPr>
              <w:pStyle w:val="TableParagraph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4" w:type="dxa"/>
          </w:tcPr>
          <w:p w:rsidR="0065173C" w:rsidRDefault="0065173C" w:rsidP="0065173C">
            <w:pPr>
              <w:pStyle w:val="TableParagraph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2" w:type="dxa"/>
          </w:tcPr>
          <w:p w:rsidR="0065173C" w:rsidRDefault="0065173C" w:rsidP="0065173C">
            <w:pPr>
              <w:pStyle w:val="TableParagraph"/>
              <w:spacing w:line="278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317" w:type="dxa"/>
          </w:tcPr>
          <w:p w:rsidR="0065173C" w:rsidRDefault="0065173C" w:rsidP="0065173C">
            <w:pPr>
              <w:pStyle w:val="TableParagraph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</w:tr>
      <w:tr w:rsidR="00044FE5">
        <w:trPr>
          <w:trHeight w:val="299"/>
        </w:trPr>
        <w:tc>
          <w:tcPr>
            <w:tcW w:w="3438" w:type="dxa"/>
          </w:tcPr>
          <w:p w:rsidR="00044FE5" w:rsidRDefault="00044FE5" w:rsidP="00044FE5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663" w:type="dxa"/>
          </w:tcPr>
          <w:p w:rsidR="00044FE5" w:rsidRDefault="00044FE5" w:rsidP="00044FE5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12,90</w:t>
            </w:r>
          </w:p>
        </w:tc>
        <w:tc>
          <w:tcPr>
            <w:tcW w:w="1313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4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317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</w:tr>
      <w:tr w:rsidR="00044FE5">
        <w:trPr>
          <w:trHeight w:val="597"/>
        </w:trPr>
        <w:tc>
          <w:tcPr>
            <w:tcW w:w="3438" w:type="dxa"/>
          </w:tcPr>
          <w:p w:rsidR="00044FE5" w:rsidRDefault="00044FE5" w:rsidP="00044FE5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потреби-</w:t>
            </w:r>
          </w:p>
          <w:p w:rsidR="00044FE5" w:rsidRDefault="00044FE5" w:rsidP="00044FE5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4"/>
                <w:sz w:val="26"/>
              </w:rPr>
              <w:t>тели</w:t>
            </w:r>
            <w:proofErr w:type="spellEnd"/>
          </w:p>
        </w:tc>
        <w:tc>
          <w:tcPr>
            <w:tcW w:w="1663" w:type="dxa"/>
          </w:tcPr>
          <w:p w:rsidR="00044FE5" w:rsidRDefault="00044FE5" w:rsidP="00044FE5">
            <w:pPr>
              <w:pStyle w:val="TableParagraph"/>
              <w:spacing w:before="148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before="298"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  <w:tc>
          <w:tcPr>
            <w:tcW w:w="1313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4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317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pacing w:val="-2"/>
                <w:sz w:val="26"/>
              </w:rPr>
            </w:pPr>
          </w:p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</w:tr>
      <w:tr w:rsidR="00044FE5">
        <w:trPr>
          <w:trHeight w:val="299"/>
        </w:trPr>
        <w:tc>
          <w:tcPr>
            <w:tcW w:w="3438" w:type="dxa"/>
          </w:tcPr>
          <w:p w:rsidR="00044FE5" w:rsidRDefault="00044FE5" w:rsidP="00044FE5">
            <w:pPr>
              <w:pStyle w:val="TableParagraph"/>
              <w:spacing w:line="279" w:lineRule="exact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 xml:space="preserve">потребители в </w:t>
            </w:r>
            <w:proofErr w:type="spellStart"/>
            <w:r>
              <w:rPr>
                <w:spacing w:val="-2"/>
                <w:sz w:val="26"/>
              </w:rPr>
              <w:t>т.ч</w:t>
            </w:r>
            <w:proofErr w:type="spellEnd"/>
            <w:r>
              <w:rPr>
                <w:spacing w:val="-2"/>
                <w:sz w:val="26"/>
              </w:rPr>
              <w:t>. на собственные нужды</w:t>
            </w:r>
          </w:p>
        </w:tc>
        <w:tc>
          <w:tcPr>
            <w:tcW w:w="1663" w:type="dxa"/>
          </w:tcPr>
          <w:p w:rsidR="00044FE5" w:rsidRDefault="00044FE5" w:rsidP="00044FE5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  <w:tc>
          <w:tcPr>
            <w:tcW w:w="1313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4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317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</w:tr>
    </w:tbl>
    <w:p w:rsidR="00196CCB" w:rsidRDefault="00196CCB">
      <w:pPr>
        <w:pStyle w:val="TableParagraph"/>
        <w:spacing w:line="279" w:lineRule="exact"/>
        <w:jc w:val="right"/>
        <w:rPr>
          <w:sz w:val="26"/>
        </w:rPr>
        <w:sectPr w:rsidR="00196CCB">
          <w:headerReference w:type="default" r:id="rId15"/>
          <w:pgSz w:w="16840" w:h="11910" w:orient="landscape"/>
          <w:pgMar w:top="1420" w:right="708" w:bottom="280" w:left="1700" w:header="580" w:footer="0" w:gutter="0"/>
          <w:cols w:space="720"/>
        </w:sect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0"/>
        <w:gridCol w:w="2761"/>
        <w:gridCol w:w="1018"/>
        <w:gridCol w:w="1019"/>
        <w:gridCol w:w="1018"/>
        <w:gridCol w:w="1018"/>
        <w:gridCol w:w="1020"/>
        <w:gridCol w:w="1018"/>
        <w:gridCol w:w="1023"/>
      </w:tblGrid>
      <w:tr w:rsidR="00196CCB">
        <w:trPr>
          <w:trHeight w:val="298"/>
        </w:trPr>
        <w:tc>
          <w:tcPr>
            <w:tcW w:w="4400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634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761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04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line="278" w:lineRule="exact"/>
              <w:ind w:left="19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6116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3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598"/>
        </w:trPr>
        <w:tc>
          <w:tcPr>
            <w:tcW w:w="440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761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ind w:left="24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line="279" w:lineRule="exact"/>
              <w:ind w:left="31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19" w:type="dxa"/>
          </w:tcPr>
          <w:p w:rsidR="00196CCB" w:rsidRDefault="0041029C">
            <w:pPr>
              <w:pStyle w:val="TableParagraph"/>
              <w:ind w:left="24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spacing w:line="279" w:lineRule="exact"/>
              <w:ind w:left="31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ind w:left="24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line="279" w:lineRule="exact"/>
              <w:ind w:left="31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ind w:left="24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line="279" w:lineRule="exact"/>
              <w:ind w:left="31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20" w:type="dxa"/>
          </w:tcPr>
          <w:p w:rsidR="00196CCB" w:rsidRDefault="0041029C">
            <w:pPr>
              <w:pStyle w:val="TableParagraph"/>
              <w:ind w:left="24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line="279" w:lineRule="exact"/>
              <w:ind w:left="31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ind w:left="24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line="279" w:lineRule="exact"/>
              <w:ind w:left="31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23" w:type="dxa"/>
          </w:tcPr>
          <w:p w:rsidR="00196CCB" w:rsidRDefault="0041029C">
            <w:pPr>
              <w:pStyle w:val="TableParagraph"/>
              <w:ind w:left="24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line="279" w:lineRule="exact"/>
              <w:ind w:left="31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8"/>
        </w:trPr>
        <w:tc>
          <w:tcPr>
            <w:tcW w:w="4400" w:type="dxa"/>
          </w:tcPr>
          <w:p w:rsidR="00196CCB" w:rsidRDefault="0041029C">
            <w:pPr>
              <w:pStyle w:val="TableParagraph"/>
              <w:spacing w:line="278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761" w:type="dxa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019" w:type="dxa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line="278" w:lineRule="exact"/>
              <w:ind w:left="5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line="278" w:lineRule="exact"/>
              <w:ind w:left="5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020" w:type="dxa"/>
          </w:tcPr>
          <w:p w:rsidR="00196CCB" w:rsidRDefault="0041029C">
            <w:pPr>
              <w:pStyle w:val="TableParagraph"/>
              <w:spacing w:line="278" w:lineRule="exact"/>
              <w:ind w:lef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line="278" w:lineRule="exact"/>
              <w:ind w:left="5" w:righ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023" w:type="dxa"/>
          </w:tcPr>
          <w:p w:rsidR="00196CCB" w:rsidRDefault="0041029C">
            <w:pPr>
              <w:pStyle w:val="TableParagraph"/>
              <w:spacing w:line="278" w:lineRule="exact"/>
              <w:ind w:lef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:rsidR="00196CCB">
        <w:trPr>
          <w:trHeight w:val="299"/>
        </w:trPr>
        <w:tc>
          <w:tcPr>
            <w:tcW w:w="14295" w:type="dxa"/>
            <w:gridSpan w:val="9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Питьевая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вода</w:t>
            </w:r>
          </w:p>
        </w:tc>
      </w:tr>
      <w:tr w:rsidR="000523B2">
        <w:trPr>
          <w:trHeight w:val="298"/>
        </w:trPr>
        <w:tc>
          <w:tcPr>
            <w:tcW w:w="4400" w:type="dxa"/>
          </w:tcPr>
          <w:p w:rsidR="000523B2" w:rsidRDefault="000523B2" w:rsidP="000523B2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Потребление</w:t>
            </w:r>
            <w:r>
              <w:rPr>
                <w:spacing w:val="-4"/>
                <w:sz w:val="26"/>
              </w:rPr>
              <w:t xml:space="preserve"> воды</w:t>
            </w:r>
          </w:p>
        </w:tc>
        <w:tc>
          <w:tcPr>
            <w:tcW w:w="2761" w:type="dxa"/>
          </w:tcPr>
          <w:p w:rsidR="000523B2" w:rsidRDefault="000523B2" w:rsidP="000523B2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2"/>
                <w:sz w:val="26"/>
              </w:rPr>
              <w:t>м/год</w:t>
            </w:r>
          </w:p>
        </w:tc>
        <w:tc>
          <w:tcPr>
            <w:tcW w:w="1018" w:type="dxa"/>
          </w:tcPr>
          <w:p w:rsidR="000523B2" w:rsidRDefault="003F7291" w:rsidP="000523B2">
            <w:pPr>
              <w:pStyle w:val="TableParagraph"/>
              <w:spacing w:line="278" w:lineRule="exact"/>
              <w:ind w:left="192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019" w:type="dxa"/>
          </w:tcPr>
          <w:p w:rsidR="000523B2" w:rsidRDefault="000523B2" w:rsidP="000523B2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18" w:type="dxa"/>
          </w:tcPr>
          <w:p w:rsidR="000523B2" w:rsidRDefault="000523B2" w:rsidP="000523B2">
            <w:pPr>
              <w:pStyle w:val="TableParagraph"/>
              <w:spacing w:line="278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18" w:type="dxa"/>
          </w:tcPr>
          <w:p w:rsidR="000523B2" w:rsidRDefault="000523B2" w:rsidP="000523B2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20" w:type="dxa"/>
          </w:tcPr>
          <w:p w:rsidR="000523B2" w:rsidRDefault="000523B2" w:rsidP="000523B2">
            <w:pPr>
              <w:pStyle w:val="TableParagraph"/>
              <w:spacing w:line="278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18" w:type="dxa"/>
          </w:tcPr>
          <w:p w:rsidR="000523B2" w:rsidRDefault="000523B2" w:rsidP="000523B2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23" w:type="dxa"/>
          </w:tcPr>
          <w:p w:rsidR="000523B2" w:rsidRDefault="000523B2" w:rsidP="000523B2">
            <w:pPr>
              <w:pStyle w:val="TableParagraph"/>
              <w:spacing w:line="278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</w:tr>
      <w:tr w:rsidR="000523B2">
        <w:trPr>
          <w:trHeight w:val="299"/>
        </w:trPr>
        <w:tc>
          <w:tcPr>
            <w:tcW w:w="4400" w:type="dxa"/>
          </w:tcPr>
          <w:p w:rsidR="000523B2" w:rsidRDefault="000523B2" w:rsidP="000523B2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Среднесуточное</w:t>
            </w:r>
            <w:r>
              <w:rPr>
                <w:spacing w:val="-2"/>
                <w:sz w:val="26"/>
              </w:rPr>
              <w:t xml:space="preserve"> потребление</w:t>
            </w:r>
          </w:p>
        </w:tc>
        <w:tc>
          <w:tcPr>
            <w:tcW w:w="2761" w:type="dxa"/>
          </w:tcPr>
          <w:p w:rsidR="000523B2" w:rsidRDefault="000523B2" w:rsidP="000523B2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</w:p>
        </w:tc>
        <w:tc>
          <w:tcPr>
            <w:tcW w:w="1018" w:type="dxa"/>
          </w:tcPr>
          <w:p w:rsidR="000523B2" w:rsidRDefault="000523B2" w:rsidP="000523B2">
            <w:pPr>
              <w:pStyle w:val="TableParagraph"/>
              <w:spacing w:line="279" w:lineRule="exact"/>
              <w:ind w:left="192"/>
              <w:rPr>
                <w:sz w:val="26"/>
              </w:rPr>
            </w:pPr>
            <w:r>
              <w:rPr>
                <w:spacing w:val="-2"/>
                <w:sz w:val="26"/>
              </w:rPr>
              <w:t>127,46</w:t>
            </w:r>
          </w:p>
        </w:tc>
        <w:tc>
          <w:tcPr>
            <w:tcW w:w="1019" w:type="dxa"/>
          </w:tcPr>
          <w:p w:rsidR="000523B2" w:rsidRDefault="000523B2" w:rsidP="000523B2">
            <w:pPr>
              <w:pStyle w:val="TableParagraph"/>
              <w:spacing w:line="279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18" w:type="dxa"/>
          </w:tcPr>
          <w:p w:rsidR="000523B2" w:rsidRDefault="000523B2" w:rsidP="000523B2">
            <w:pPr>
              <w:pStyle w:val="TableParagraph"/>
              <w:spacing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18" w:type="dxa"/>
          </w:tcPr>
          <w:p w:rsidR="000523B2" w:rsidRDefault="000523B2" w:rsidP="000523B2">
            <w:pPr>
              <w:pStyle w:val="TableParagraph"/>
              <w:spacing w:line="279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20" w:type="dxa"/>
          </w:tcPr>
          <w:p w:rsidR="000523B2" w:rsidRDefault="000523B2" w:rsidP="000523B2">
            <w:pPr>
              <w:pStyle w:val="TableParagraph"/>
              <w:spacing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18" w:type="dxa"/>
          </w:tcPr>
          <w:p w:rsidR="000523B2" w:rsidRDefault="000523B2" w:rsidP="000523B2">
            <w:pPr>
              <w:pStyle w:val="TableParagraph"/>
              <w:spacing w:line="279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  <w:tc>
          <w:tcPr>
            <w:tcW w:w="1023" w:type="dxa"/>
          </w:tcPr>
          <w:p w:rsidR="000523B2" w:rsidRDefault="000523B2" w:rsidP="000523B2">
            <w:pPr>
              <w:pStyle w:val="TableParagraph"/>
              <w:spacing w:line="279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127,34</w:t>
            </w:r>
          </w:p>
        </w:tc>
      </w:tr>
      <w:tr w:rsidR="00196CCB">
        <w:trPr>
          <w:trHeight w:val="598"/>
        </w:trPr>
        <w:tc>
          <w:tcPr>
            <w:tcW w:w="4400" w:type="dxa"/>
          </w:tcPr>
          <w:p w:rsidR="00196CCB" w:rsidRDefault="0041029C">
            <w:pPr>
              <w:pStyle w:val="TableParagraph"/>
              <w:spacing w:line="298" w:lineRule="exact"/>
              <w:ind w:left="107" w:right="305"/>
              <w:rPr>
                <w:sz w:val="26"/>
              </w:rPr>
            </w:pPr>
            <w:r>
              <w:rPr>
                <w:sz w:val="26"/>
              </w:rPr>
              <w:t>Коэффициент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максимальной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нерав</w:t>
            </w:r>
            <w:r>
              <w:rPr>
                <w:sz w:val="26"/>
              </w:rPr>
              <w:softHyphen/>
              <w:t>номерности подачи воды</w:t>
            </w:r>
          </w:p>
        </w:tc>
        <w:tc>
          <w:tcPr>
            <w:tcW w:w="2761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-</w:t>
            </w:r>
            <w:r>
              <w:rPr>
                <w:sz w:val="26"/>
              </w:rPr>
              <w:t>/-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before="298" w:line="280" w:lineRule="exact"/>
              <w:ind w:left="322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19" w:type="dxa"/>
          </w:tcPr>
          <w:p w:rsidR="00196CCB" w:rsidRDefault="0041029C">
            <w:pPr>
              <w:pStyle w:val="TableParagraph"/>
              <w:spacing w:before="298" w:line="280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before="298" w:line="280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before="298" w:line="280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20" w:type="dxa"/>
          </w:tcPr>
          <w:p w:rsidR="00196CCB" w:rsidRDefault="0041029C">
            <w:pPr>
              <w:pStyle w:val="TableParagraph"/>
              <w:spacing w:before="298" w:line="280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18" w:type="dxa"/>
          </w:tcPr>
          <w:p w:rsidR="00196CCB" w:rsidRDefault="0041029C">
            <w:pPr>
              <w:pStyle w:val="TableParagraph"/>
              <w:spacing w:before="298" w:line="280" w:lineRule="exact"/>
              <w:ind w:right="100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  <w:tc>
          <w:tcPr>
            <w:tcW w:w="1023" w:type="dxa"/>
          </w:tcPr>
          <w:p w:rsidR="00196CCB" w:rsidRDefault="0041029C">
            <w:pPr>
              <w:pStyle w:val="TableParagraph"/>
              <w:spacing w:before="298" w:line="280" w:lineRule="exact"/>
              <w:ind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1,200</w:t>
            </w:r>
          </w:p>
        </w:tc>
      </w:tr>
      <w:tr w:rsidR="00A81EAE">
        <w:trPr>
          <w:trHeight w:val="597"/>
        </w:trPr>
        <w:tc>
          <w:tcPr>
            <w:tcW w:w="4400" w:type="dxa"/>
          </w:tcPr>
          <w:p w:rsidR="00A81EAE" w:rsidRDefault="00A81EAE" w:rsidP="00A81EAE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Максимальное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суточное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потребление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761" w:type="dxa"/>
          </w:tcPr>
          <w:p w:rsidR="00A81EAE" w:rsidRDefault="00A81EAE" w:rsidP="00A81EAE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</w:p>
        </w:tc>
        <w:tc>
          <w:tcPr>
            <w:tcW w:w="1018" w:type="dxa"/>
          </w:tcPr>
          <w:p w:rsidR="00A81EAE" w:rsidRDefault="00A81EAE" w:rsidP="00A81EAE">
            <w:pPr>
              <w:pStyle w:val="TableParagraph"/>
              <w:spacing w:before="298" w:line="279" w:lineRule="exact"/>
              <w:ind w:left="192"/>
              <w:rPr>
                <w:sz w:val="26"/>
              </w:rPr>
            </w:pPr>
            <w:r>
              <w:rPr>
                <w:spacing w:val="-2"/>
                <w:sz w:val="26"/>
              </w:rPr>
              <w:t>152,96</w:t>
            </w:r>
          </w:p>
        </w:tc>
        <w:tc>
          <w:tcPr>
            <w:tcW w:w="1019" w:type="dxa"/>
          </w:tcPr>
          <w:p w:rsidR="00A81EAE" w:rsidRDefault="00A81EAE" w:rsidP="00A81EAE">
            <w:pPr>
              <w:pStyle w:val="TableParagraph"/>
              <w:spacing w:before="298" w:line="279" w:lineRule="exact"/>
              <w:ind w:right="98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18" w:type="dxa"/>
          </w:tcPr>
          <w:p w:rsidR="00A81EAE" w:rsidRDefault="00A81EAE" w:rsidP="00A81EAE">
            <w:pPr>
              <w:pStyle w:val="TableParagraph"/>
              <w:spacing w:before="298" w:line="279" w:lineRule="exact"/>
              <w:ind w:right="99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18" w:type="dxa"/>
          </w:tcPr>
          <w:p w:rsidR="00A81EAE" w:rsidRDefault="00A81EAE" w:rsidP="00A81EAE">
            <w:pPr>
              <w:pStyle w:val="TableParagraph"/>
              <w:spacing w:before="298" w:line="279" w:lineRule="exact"/>
              <w:ind w:right="98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20" w:type="dxa"/>
          </w:tcPr>
          <w:p w:rsidR="00A81EAE" w:rsidRDefault="00A81EAE" w:rsidP="00A81EAE">
            <w:pPr>
              <w:pStyle w:val="TableParagraph"/>
              <w:spacing w:before="298" w:line="279" w:lineRule="exact"/>
              <w:ind w:right="99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18" w:type="dxa"/>
          </w:tcPr>
          <w:p w:rsidR="00A81EAE" w:rsidRDefault="00A81EAE" w:rsidP="00A81EAE">
            <w:pPr>
              <w:pStyle w:val="TableParagraph"/>
              <w:spacing w:before="298" w:line="279" w:lineRule="exact"/>
              <w:ind w:right="98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  <w:tc>
          <w:tcPr>
            <w:tcW w:w="1023" w:type="dxa"/>
          </w:tcPr>
          <w:p w:rsidR="00A81EAE" w:rsidRDefault="00A81EAE" w:rsidP="00A81EAE">
            <w:pPr>
              <w:pStyle w:val="TableParagraph"/>
              <w:spacing w:before="298" w:line="279" w:lineRule="exact"/>
              <w:ind w:right="99"/>
              <w:jc w:val="right"/>
              <w:rPr>
                <w:sz w:val="26"/>
              </w:rPr>
            </w:pPr>
            <w:r>
              <w:rPr>
                <w:sz w:val="26"/>
              </w:rPr>
              <w:t>152,81</w:t>
            </w:r>
          </w:p>
        </w:tc>
      </w:tr>
    </w:tbl>
    <w:p w:rsidR="00196CCB" w:rsidRPr="009A111D" w:rsidRDefault="0041029C">
      <w:pPr>
        <w:pStyle w:val="a4"/>
        <w:spacing w:before="3"/>
        <w:ind w:left="710" w:firstLine="0"/>
        <w:jc w:val="left"/>
      </w:pPr>
      <w:r w:rsidRPr="009A111D">
        <w:t>Таблица</w:t>
      </w:r>
      <w:r w:rsidRPr="009A111D">
        <w:rPr>
          <w:spacing w:val="15"/>
        </w:rPr>
        <w:t xml:space="preserve"> </w:t>
      </w:r>
      <w:r w:rsidRPr="009A111D">
        <w:t>3.11.1</w:t>
      </w:r>
      <w:r w:rsidRPr="009A111D">
        <w:rPr>
          <w:spacing w:val="19"/>
        </w:rPr>
        <w:t xml:space="preserve"> </w:t>
      </w:r>
      <w:r w:rsidRPr="009A111D">
        <w:t>–</w:t>
      </w:r>
      <w:r w:rsidRPr="009A111D">
        <w:rPr>
          <w:spacing w:val="17"/>
        </w:rPr>
        <w:t xml:space="preserve"> </w:t>
      </w:r>
      <w:r w:rsidRPr="009A111D">
        <w:t>Прогноз</w:t>
      </w:r>
      <w:r w:rsidRPr="009A111D">
        <w:rPr>
          <w:spacing w:val="18"/>
        </w:rPr>
        <w:t xml:space="preserve"> </w:t>
      </w:r>
      <w:r w:rsidRPr="009A111D">
        <w:t>распределения</w:t>
      </w:r>
      <w:r w:rsidRPr="009A111D">
        <w:rPr>
          <w:spacing w:val="17"/>
        </w:rPr>
        <w:t xml:space="preserve"> </w:t>
      </w:r>
      <w:r w:rsidRPr="009A111D">
        <w:t>расходов</w:t>
      </w:r>
      <w:r w:rsidRPr="009A111D">
        <w:rPr>
          <w:spacing w:val="17"/>
        </w:rPr>
        <w:t xml:space="preserve"> </w:t>
      </w:r>
      <w:r w:rsidRPr="009A111D">
        <w:t>воды</w:t>
      </w:r>
      <w:r w:rsidRPr="009A111D">
        <w:rPr>
          <w:spacing w:val="18"/>
        </w:rPr>
        <w:t xml:space="preserve"> </w:t>
      </w:r>
      <w:r w:rsidRPr="009A111D">
        <w:t>на</w:t>
      </w:r>
      <w:r w:rsidRPr="009A111D">
        <w:rPr>
          <w:spacing w:val="17"/>
        </w:rPr>
        <w:t xml:space="preserve"> </w:t>
      </w:r>
      <w:r w:rsidRPr="009A111D">
        <w:t>водоснабжение</w:t>
      </w:r>
      <w:r w:rsidRPr="009A111D">
        <w:rPr>
          <w:spacing w:val="17"/>
        </w:rPr>
        <w:t xml:space="preserve"> </w:t>
      </w:r>
      <w:r w:rsidRPr="009A111D">
        <w:t>по</w:t>
      </w:r>
      <w:r w:rsidRPr="009A111D">
        <w:rPr>
          <w:spacing w:val="18"/>
        </w:rPr>
        <w:t xml:space="preserve"> </w:t>
      </w:r>
      <w:r w:rsidRPr="009A111D">
        <w:t>типам</w:t>
      </w:r>
      <w:r w:rsidRPr="009A111D">
        <w:rPr>
          <w:spacing w:val="18"/>
        </w:rPr>
        <w:t xml:space="preserve"> </w:t>
      </w:r>
      <w:r w:rsidRPr="009A111D">
        <w:t>абонентов</w:t>
      </w:r>
      <w:r w:rsidRPr="009A111D">
        <w:rPr>
          <w:spacing w:val="16"/>
        </w:rPr>
        <w:t xml:space="preserve"> </w:t>
      </w:r>
      <w:r w:rsidRPr="009A111D">
        <w:t>по</w:t>
      </w:r>
      <w:r w:rsidRPr="009A111D">
        <w:rPr>
          <w:spacing w:val="18"/>
        </w:rPr>
        <w:t xml:space="preserve"> </w:t>
      </w:r>
      <w:r w:rsidRPr="009A111D">
        <w:t>второму</w:t>
      </w:r>
      <w:r w:rsidRPr="009A111D">
        <w:rPr>
          <w:spacing w:val="19"/>
        </w:rPr>
        <w:t xml:space="preserve"> </w:t>
      </w:r>
      <w:r w:rsidRPr="009A111D">
        <w:rPr>
          <w:spacing w:val="-2"/>
        </w:rPr>
        <w:t>сценарному</w:t>
      </w:r>
    </w:p>
    <w:p w:rsidR="00196CCB" w:rsidRDefault="0041029C">
      <w:pPr>
        <w:pStyle w:val="a4"/>
        <w:spacing w:before="1"/>
        <w:ind w:firstLine="0"/>
        <w:jc w:val="left"/>
      </w:pPr>
      <w:r w:rsidRPr="009A111D">
        <w:rPr>
          <w:spacing w:val="-2"/>
        </w:rPr>
        <w:t>плану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4"/>
        <w:gridCol w:w="2690"/>
        <w:gridCol w:w="1031"/>
        <w:gridCol w:w="1031"/>
        <w:gridCol w:w="1031"/>
        <w:gridCol w:w="1031"/>
        <w:gridCol w:w="1031"/>
        <w:gridCol w:w="1032"/>
        <w:gridCol w:w="1031"/>
      </w:tblGrid>
      <w:tr w:rsidR="00196CCB">
        <w:trPr>
          <w:trHeight w:val="298"/>
        </w:trPr>
        <w:tc>
          <w:tcPr>
            <w:tcW w:w="4384" w:type="dxa"/>
            <w:vMerge w:val="restart"/>
          </w:tcPr>
          <w:p w:rsidR="00196CCB" w:rsidRDefault="00196CCB">
            <w:pPr>
              <w:pStyle w:val="TableParagraph"/>
              <w:spacing w:before="4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626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690" w:type="dxa"/>
            <w:vMerge w:val="restart"/>
          </w:tcPr>
          <w:p w:rsidR="00196CCB" w:rsidRDefault="00196CCB">
            <w:pPr>
              <w:pStyle w:val="TableParagraph"/>
              <w:spacing w:before="4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70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spacing w:line="278" w:lineRule="exact"/>
              <w:ind w:left="19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6187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598"/>
        </w:trPr>
        <w:tc>
          <w:tcPr>
            <w:tcW w:w="4384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69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line="279" w:lineRule="exact"/>
              <w:ind w:left="32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spacing w:line="279" w:lineRule="exact"/>
              <w:ind w:left="32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line="279" w:lineRule="exact"/>
              <w:ind w:left="322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line="279" w:lineRule="exact"/>
              <w:ind w:left="322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line="279" w:lineRule="exact"/>
              <w:ind w:left="32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2" w:type="dxa"/>
          </w:tcPr>
          <w:p w:rsidR="00196CCB" w:rsidRDefault="0041029C">
            <w:pPr>
              <w:pStyle w:val="TableParagraph"/>
              <w:ind w:left="25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line="279" w:lineRule="exact"/>
              <w:ind w:left="32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line="279" w:lineRule="exact"/>
              <w:ind w:left="322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A81EAE">
        <w:trPr>
          <w:trHeight w:val="298"/>
        </w:trPr>
        <w:tc>
          <w:tcPr>
            <w:tcW w:w="4384" w:type="dxa"/>
          </w:tcPr>
          <w:p w:rsidR="00A81EAE" w:rsidRDefault="00A81EAE" w:rsidP="00A81EAE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реализации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90" w:type="dxa"/>
          </w:tcPr>
          <w:p w:rsidR="00A81EAE" w:rsidRDefault="00A81EAE" w:rsidP="00A81EAE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031" w:type="dxa"/>
          </w:tcPr>
          <w:p w:rsidR="00A81EAE" w:rsidRDefault="003F7291" w:rsidP="00A81EAE">
            <w:pPr>
              <w:pStyle w:val="TableParagraph"/>
              <w:spacing w:line="278" w:lineRule="exact"/>
              <w:ind w:left="205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031" w:type="dxa"/>
          </w:tcPr>
          <w:p w:rsidR="00A81EAE" w:rsidRDefault="00A81EAE" w:rsidP="00A81EAE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1" w:type="dxa"/>
          </w:tcPr>
          <w:p w:rsidR="00A81EAE" w:rsidRDefault="00A81EAE" w:rsidP="00A81EAE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1" w:type="dxa"/>
          </w:tcPr>
          <w:p w:rsidR="00A81EAE" w:rsidRDefault="00A81EAE" w:rsidP="00A81EAE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1" w:type="dxa"/>
          </w:tcPr>
          <w:p w:rsidR="00A81EAE" w:rsidRDefault="00A81EAE" w:rsidP="00A81EAE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2" w:type="dxa"/>
          </w:tcPr>
          <w:p w:rsidR="00A81EAE" w:rsidRDefault="00A81EAE" w:rsidP="00A81EAE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  <w:tc>
          <w:tcPr>
            <w:tcW w:w="1031" w:type="dxa"/>
          </w:tcPr>
          <w:p w:rsidR="00A81EAE" w:rsidRDefault="00A81EAE" w:rsidP="00A81EAE">
            <w:pPr>
              <w:pStyle w:val="TableParagraph"/>
              <w:spacing w:line="278" w:lineRule="exact"/>
              <w:ind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46,350</w:t>
            </w:r>
          </w:p>
        </w:tc>
      </w:tr>
      <w:tr w:rsidR="00044FE5">
        <w:trPr>
          <w:trHeight w:val="299"/>
        </w:trPr>
        <w:tc>
          <w:tcPr>
            <w:tcW w:w="4384" w:type="dxa"/>
          </w:tcPr>
          <w:p w:rsidR="00044FE5" w:rsidRDefault="00044FE5" w:rsidP="00044FE5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2690" w:type="dxa"/>
          </w:tcPr>
          <w:p w:rsidR="00044FE5" w:rsidRDefault="00044FE5" w:rsidP="00044FE5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205"/>
              <w:rPr>
                <w:sz w:val="26"/>
              </w:rPr>
            </w:pPr>
            <w:r>
              <w:rPr>
                <w:spacing w:val="-2"/>
                <w:sz w:val="26"/>
              </w:rPr>
              <w:t>12,90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</w:tr>
      <w:tr w:rsidR="00044FE5">
        <w:trPr>
          <w:trHeight w:val="298"/>
        </w:trPr>
        <w:tc>
          <w:tcPr>
            <w:tcW w:w="4384" w:type="dxa"/>
          </w:tcPr>
          <w:p w:rsidR="00044FE5" w:rsidRDefault="00044FE5" w:rsidP="00044FE5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потребители</w:t>
            </w:r>
          </w:p>
        </w:tc>
        <w:tc>
          <w:tcPr>
            <w:tcW w:w="2690" w:type="dxa"/>
          </w:tcPr>
          <w:p w:rsidR="00044FE5" w:rsidRDefault="00044FE5" w:rsidP="00044FE5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336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</w:tr>
      <w:tr w:rsidR="00044FE5">
        <w:trPr>
          <w:trHeight w:val="299"/>
        </w:trPr>
        <w:tc>
          <w:tcPr>
            <w:tcW w:w="4384" w:type="dxa"/>
          </w:tcPr>
          <w:p w:rsidR="00044FE5" w:rsidRDefault="00044FE5" w:rsidP="00044FE5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 xml:space="preserve">потребители в </w:t>
            </w:r>
            <w:proofErr w:type="spellStart"/>
            <w:r>
              <w:rPr>
                <w:spacing w:val="-2"/>
                <w:sz w:val="26"/>
              </w:rPr>
              <w:t>т.ч</w:t>
            </w:r>
            <w:proofErr w:type="spellEnd"/>
            <w:r>
              <w:rPr>
                <w:spacing w:val="-2"/>
                <w:sz w:val="26"/>
              </w:rPr>
              <w:t>. на собственные нужды</w:t>
            </w:r>
          </w:p>
        </w:tc>
        <w:tc>
          <w:tcPr>
            <w:tcW w:w="2690" w:type="dxa"/>
          </w:tcPr>
          <w:p w:rsidR="00044FE5" w:rsidRDefault="00044FE5" w:rsidP="00044FE5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205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2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</w:tr>
    </w:tbl>
    <w:p w:rsidR="00196CCB" w:rsidRDefault="00196CCB">
      <w:pPr>
        <w:pStyle w:val="TableParagraph"/>
        <w:spacing w:line="279" w:lineRule="exact"/>
        <w:jc w:val="right"/>
        <w:rPr>
          <w:sz w:val="26"/>
        </w:rPr>
        <w:sectPr w:rsidR="00196CCB">
          <w:headerReference w:type="default" r:id="rId16"/>
          <w:pgSz w:w="16840" w:h="11910" w:orient="landscape"/>
          <w:pgMar w:top="1420" w:right="708" w:bottom="280" w:left="1700" w:header="580" w:footer="0" w:gutter="0"/>
          <w:cols w:space="720"/>
        </w:sectPr>
      </w:pPr>
    </w:p>
    <w:p w:rsidR="00196CCB" w:rsidRDefault="0041029C">
      <w:pPr>
        <w:pStyle w:val="a4"/>
        <w:spacing w:line="299" w:lineRule="exact"/>
        <w:ind w:firstLine="0"/>
        <w:jc w:val="left"/>
      </w:pPr>
      <w:r>
        <w:lastRenderedPageBreak/>
        <w:t>сценарному</w:t>
      </w:r>
      <w:r>
        <w:rPr>
          <w:spacing w:val="-2"/>
        </w:rPr>
        <w:t xml:space="preserve"> плану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4"/>
        <w:gridCol w:w="2689"/>
        <w:gridCol w:w="1031"/>
        <w:gridCol w:w="1031"/>
        <w:gridCol w:w="1031"/>
        <w:gridCol w:w="1031"/>
        <w:gridCol w:w="1031"/>
        <w:gridCol w:w="1031"/>
        <w:gridCol w:w="1033"/>
      </w:tblGrid>
      <w:tr w:rsidR="00196CCB">
        <w:trPr>
          <w:trHeight w:val="298"/>
        </w:trPr>
        <w:tc>
          <w:tcPr>
            <w:tcW w:w="4374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621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689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71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spacing w:line="278" w:lineRule="exact"/>
              <w:ind w:left="20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6188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17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598"/>
        </w:trPr>
        <w:tc>
          <w:tcPr>
            <w:tcW w:w="4374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689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before="1" w:line="279" w:lineRule="exact"/>
              <w:ind w:left="32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spacing w:before="1" w:line="279" w:lineRule="exact"/>
              <w:ind w:left="32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before="1" w:line="279" w:lineRule="exact"/>
              <w:ind w:left="32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before="1" w:line="279" w:lineRule="exact"/>
              <w:ind w:left="32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6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before="1" w:line="279" w:lineRule="exact"/>
              <w:ind w:left="33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6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before="1" w:line="279" w:lineRule="exact"/>
              <w:ind w:left="33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3" w:type="dxa"/>
          </w:tcPr>
          <w:p w:rsidR="00196CCB" w:rsidRDefault="0041029C">
            <w:pPr>
              <w:pStyle w:val="TableParagraph"/>
              <w:ind w:left="26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before="1" w:line="279" w:lineRule="exact"/>
              <w:ind w:left="33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9"/>
        </w:trPr>
        <w:tc>
          <w:tcPr>
            <w:tcW w:w="14282" w:type="dxa"/>
            <w:gridSpan w:val="9"/>
          </w:tcPr>
          <w:p w:rsidR="00196CCB" w:rsidRDefault="0041029C" w:rsidP="0065173C">
            <w:pPr>
              <w:pStyle w:val="TableParagraph"/>
              <w:spacing w:line="280" w:lineRule="exact"/>
              <w:ind w:left="107"/>
              <w:jc w:val="center"/>
              <w:rPr>
                <w:sz w:val="26"/>
              </w:rPr>
            </w:pPr>
            <w:r>
              <w:rPr>
                <w:sz w:val="26"/>
              </w:rPr>
              <w:t>Питьевая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вода</w:t>
            </w:r>
          </w:p>
        </w:tc>
      </w:tr>
      <w:tr w:rsidR="00044FE5">
        <w:trPr>
          <w:trHeight w:val="597"/>
        </w:trPr>
        <w:tc>
          <w:tcPr>
            <w:tcW w:w="4374" w:type="dxa"/>
          </w:tcPr>
          <w:p w:rsidR="00044FE5" w:rsidRPr="00C12ADE" w:rsidRDefault="00044FE5" w:rsidP="00044FE5">
            <w:pPr>
              <w:pStyle w:val="TableParagraph"/>
              <w:spacing w:before="298" w:line="279" w:lineRule="exact"/>
              <w:ind w:right="91"/>
              <w:rPr>
                <w:sz w:val="26"/>
                <w:lang w:val="en-US"/>
              </w:rPr>
            </w:pPr>
            <w:r>
              <w:rPr>
                <w:spacing w:val="-2"/>
                <w:sz w:val="26"/>
              </w:rPr>
              <w:t xml:space="preserve">  Поднято воды</w:t>
            </w:r>
          </w:p>
        </w:tc>
        <w:tc>
          <w:tcPr>
            <w:tcW w:w="2689" w:type="dxa"/>
          </w:tcPr>
          <w:p w:rsidR="00044FE5" w:rsidRDefault="00044FE5" w:rsidP="00044FE5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before="298" w:line="279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  <w:tc>
          <w:tcPr>
            <w:tcW w:w="1031" w:type="dxa"/>
          </w:tcPr>
          <w:p w:rsidR="00044FE5" w:rsidRPr="00C12ADE" w:rsidRDefault="00044FE5" w:rsidP="00044FE5">
            <w:pPr>
              <w:pStyle w:val="TableParagraph"/>
              <w:spacing w:before="298"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1" w:type="dxa"/>
          </w:tcPr>
          <w:p w:rsidR="00044FE5" w:rsidRPr="00C12ADE" w:rsidRDefault="00044FE5" w:rsidP="00044FE5">
            <w:pPr>
              <w:pStyle w:val="TableParagraph"/>
              <w:spacing w:before="298" w:line="279" w:lineRule="exact"/>
              <w:ind w:right="91"/>
              <w:jc w:val="right"/>
              <w:rPr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1" w:type="dxa"/>
          </w:tcPr>
          <w:p w:rsidR="00044FE5" w:rsidRPr="00C12ADE" w:rsidRDefault="00044FE5" w:rsidP="00044FE5">
            <w:pPr>
              <w:pStyle w:val="TableParagraph"/>
              <w:spacing w:before="298"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1" w:type="dxa"/>
          </w:tcPr>
          <w:p w:rsidR="00044FE5" w:rsidRPr="00C12ADE" w:rsidRDefault="00044FE5" w:rsidP="00044FE5">
            <w:pPr>
              <w:pStyle w:val="TableParagraph"/>
              <w:spacing w:before="298" w:line="279" w:lineRule="exact"/>
              <w:ind w:right="91"/>
              <w:jc w:val="right"/>
              <w:rPr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1" w:type="dxa"/>
          </w:tcPr>
          <w:p w:rsidR="00044FE5" w:rsidRPr="00C12ADE" w:rsidRDefault="00044FE5" w:rsidP="00044FE5">
            <w:pPr>
              <w:pStyle w:val="TableParagraph"/>
              <w:spacing w:before="298"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  <w:tc>
          <w:tcPr>
            <w:tcW w:w="1033" w:type="dxa"/>
          </w:tcPr>
          <w:p w:rsidR="00044FE5" w:rsidRPr="00C12ADE" w:rsidRDefault="00044FE5" w:rsidP="00044FE5">
            <w:pPr>
              <w:pStyle w:val="TableParagraph"/>
              <w:spacing w:before="298" w:line="279" w:lineRule="exact"/>
              <w:ind w:right="91"/>
              <w:jc w:val="right"/>
              <w:rPr>
                <w:sz w:val="26"/>
                <w:lang w:val="en-US"/>
              </w:rPr>
            </w:pPr>
            <w:r>
              <w:rPr>
                <w:spacing w:val="-2"/>
                <w:sz w:val="26"/>
                <w:lang w:val="en-US"/>
              </w:rPr>
              <w:t>57</w:t>
            </w:r>
            <w:r>
              <w:rPr>
                <w:spacing w:val="-2"/>
                <w:sz w:val="26"/>
              </w:rPr>
              <w:t>,73</w:t>
            </w:r>
          </w:p>
        </w:tc>
      </w:tr>
      <w:tr w:rsidR="00044FE5">
        <w:trPr>
          <w:trHeight w:val="299"/>
        </w:trPr>
        <w:tc>
          <w:tcPr>
            <w:tcW w:w="4374" w:type="dxa"/>
          </w:tcPr>
          <w:p w:rsidR="00044FE5" w:rsidRDefault="00044FE5" w:rsidP="00044FE5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Потери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89" w:type="dxa"/>
          </w:tcPr>
          <w:p w:rsidR="00044FE5" w:rsidRDefault="00044FE5" w:rsidP="00044FE5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r>
              <w:rPr>
                <w:sz w:val="26"/>
              </w:rPr>
              <w:t xml:space="preserve">тыс. </w:t>
            </w:r>
            <w:proofErr w:type="spellStart"/>
            <w:r>
              <w:rPr>
                <w:spacing w:val="-2"/>
                <w:sz w:val="26"/>
              </w:rPr>
              <w:t>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48,81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  <w:tc>
          <w:tcPr>
            <w:tcW w:w="1033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11,38</w:t>
            </w:r>
          </w:p>
        </w:tc>
      </w:tr>
      <w:tr w:rsidR="00C12ADE">
        <w:trPr>
          <w:trHeight w:val="298"/>
        </w:trPr>
        <w:tc>
          <w:tcPr>
            <w:tcW w:w="4374" w:type="dxa"/>
          </w:tcPr>
          <w:p w:rsidR="00C12ADE" w:rsidRDefault="00C12ADE" w:rsidP="00C12ADE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потерь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отпуска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сеть</w:t>
            </w:r>
          </w:p>
        </w:tc>
        <w:tc>
          <w:tcPr>
            <w:tcW w:w="2689" w:type="dxa"/>
          </w:tcPr>
          <w:p w:rsidR="00C12ADE" w:rsidRDefault="00C12ADE" w:rsidP="00C12ADE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line="278" w:lineRule="exact"/>
              <w:ind w:left="339"/>
              <w:rPr>
                <w:sz w:val="26"/>
              </w:rPr>
            </w:pPr>
            <w:r>
              <w:rPr>
                <w:spacing w:val="-2"/>
                <w:sz w:val="26"/>
              </w:rPr>
              <w:t>51,2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line="278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line="278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line="278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  <w:tc>
          <w:tcPr>
            <w:tcW w:w="1033" w:type="dxa"/>
          </w:tcPr>
          <w:p w:rsidR="00C12ADE" w:rsidRDefault="00C12ADE" w:rsidP="00C12ADE">
            <w:pPr>
              <w:pStyle w:val="TableParagraph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19,71</w:t>
            </w:r>
          </w:p>
        </w:tc>
      </w:tr>
      <w:tr w:rsidR="00C12ADE">
        <w:trPr>
          <w:trHeight w:val="598"/>
        </w:trPr>
        <w:tc>
          <w:tcPr>
            <w:tcW w:w="4374" w:type="dxa"/>
          </w:tcPr>
          <w:p w:rsidR="00C12ADE" w:rsidRDefault="00C12ADE" w:rsidP="00C12ADE">
            <w:pPr>
              <w:pStyle w:val="TableParagraph"/>
              <w:spacing w:line="300" w:lineRule="atLeast"/>
              <w:ind w:left="107"/>
              <w:rPr>
                <w:sz w:val="26"/>
              </w:rPr>
            </w:pPr>
            <w:r>
              <w:rPr>
                <w:sz w:val="26"/>
              </w:rPr>
              <w:t>Среднесуточные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потери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питьевой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89" w:type="dxa"/>
          </w:tcPr>
          <w:p w:rsidR="00C12ADE" w:rsidRDefault="00C12ADE" w:rsidP="00C12ADE">
            <w:pPr>
              <w:pStyle w:val="TableParagraph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rPr>
                <w:sz w:val="26"/>
              </w:rPr>
            </w:pPr>
          </w:p>
          <w:p w:rsidR="00C12ADE" w:rsidRDefault="00C12ADE" w:rsidP="00C12ADE">
            <w:pPr>
              <w:pStyle w:val="TableParagraph"/>
              <w:spacing w:line="279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130,84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rPr>
                <w:sz w:val="26"/>
              </w:rPr>
            </w:pPr>
          </w:p>
          <w:p w:rsidR="00C12ADE" w:rsidRDefault="00C12ADE" w:rsidP="00C12ADE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rPr>
                <w:sz w:val="26"/>
              </w:rPr>
            </w:pPr>
          </w:p>
          <w:p w:rsidR="00C12ADE" w:rsidRDefault="00C12ADE" w:rsidP="00C12ADE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rPr>
                <w:sz w:val="26"/>
              </w:rPr>
            </w:pPr>
          </w:p>
          <w:p w:rsidR="00C12ADE" w:rsidRDefault="00C12ADE" w:rsidP="00C12ADE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rPr>
                <w:sz w:val="26"/>
              </w:rPr>
            </w:pPr>
          </w:p>
          <w:p w:rsidR="00C12ADE" w:rsidRDefault="00C12ADE" w:rsidP="00C12ADE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rPr>
                <w:sz w:val="26"/>
              </w:rPr>
            </w:pPr>
          </w:p>
          <w:p w:rsidR="00C12ADE" w:rsidRDefault="00C12ADE" w:rsidP="00C12ADE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  <w:tc>
          <w:tcPr>
            <w:tcW w:w="1033" w:type="dxa"/>
          </w:tcPr>
          <w:p w:rsidR="00C12ADE" w:rsidRDefault="00C12ADE" w:rsidP="00C12ADE">
            <w:pPr>
              <w:pStyle w:val="TableParagraph"/>
              <w:rPr>
                <w:sz w:val="26"/>
              </w:rPr>
            </w:pPr>
          </w:p>
          <w:p w:rsidR="00C12ADE" w:rsidRDefault="00C12ADE" w:rsidP="00C12ADE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31,26</w:t>
            </w:r>
          </w:p>
        </w:tc>
      </w:tr>
      <w:tr w:rsidR="00C12ADE">
        <w:trPr>
          <w:trHeight w:val="596"/>
        </w:trPr>
        <w:tc>
          <w:tcPr>
            <w:tcW w:w="4374" w:type="dxa"/>
          </w:tcPr>
          <w:p w:rsidR="00C12ADE" w:rsidRDefault="00C12ADE" w:rsidP="0065173C">
            <w:pPr>
              <w:pStyle w:val="TableParagraph"/>
              <w:spacing w:line="298" w:lineRule="exact"/>
              <w:ind w:left="107" w:right="191"/>
              <w:jc w:val="both"/>
              <w:rPr>
                <w:sz w:val="26"/>
              </w:rPr>
            </w:pPr>
            <w:r>
              <w:rPr>
                <w:sz w:val="26"/>
              </w:rPr>
              <w:t>Максимальные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суточные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потери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пи</w:t>
            </w:r>
            <w:r>
              <w:rPr>
                <w:sz w:val="26"/>
              </w:rPr>
              <w:softHyphen/>
              <w:t>тьевой воды</w:t>
            </w:r>
          </w:p>
        </w:tc>
        <w:tc>
          <w:tcPr>
            <w:tcW w:w="2689" w:type="dxa"/>
          </w:tcPr>
          <w:p w:rsidR="00C12ADE" w:rsidRDefault="00C12ADE" w:rsidP="00C12ADE">
            <w:pPr>
              <w:pStyle w:val="TableParagraph"/>
              <w:spacing w:line="297" w:lineRule="exact"/>
              <w:ind w:left="108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before="296" w:line="280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157,01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before="296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before="296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before="296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before="296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1" w:type="dxa"/>
          </w:tcPr>
          <w:p w:rsidR="00C12ADE" w:rsidRDefault="00C12ADE" w:rsidP="00C12ADE">
            <w:pPr>
              <w:pStyle w:val="TableParagraph"/>
              <w:spacing w:before="296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  <w:tc>
          <w:tcPr>
            <w:tcW w:w="1033" w:type="dxa"/>
          </w:tcPr>
          <w:p w:rsidR="00C12ADE" w:rsidRDefault="00C12ADE" w:rsidP="00C12ADE">
            <w:pPr>
              <w:pStyle w:val="TableParagraph"/>
              <w:spacing w:before="296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37,51</w:t>
            </w:r>
          </w:p>
        </w:tc>
      </w:tr>
    </w:tbl>
    <w:p w:rsidR="00196CCB" w:rsidRDefault="0041029C">
      <w:pPr>
        <w:pStyle w:val="a4"/>
        <w:spacing w:before="3"/>
        <w:ind w:left="710" w:firstLine="0"/>
        <w:jc w:val="left"/>
      </w:pPr>
      <w:r>
        <w:t>Таблица</w:t>
      </w:r>
      <w:r>
        <w:rPr>
          <w:spacing w:val="-6"/>
        </w:rPr>
        <w:t xml:space="preserve"> </w:t>
      </w:r>
      <w:r>
        <w:t>3.13.1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Перспективные</w:t>
      </w:r>
      <w:r>
        <w:rPr>
          <w:spacing w:val="-3"/>
        </w:rPr>
        <w:t xml:space="preserve"> </w:t>
      </w:r>
      <w:r>
        <w:t>балансы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второму</w:t>
      </w:r>
      <w:r>
        <w:rPr>
          <w:spacing w:val="-2"/>
        </w:rPr>
        <w:t xml:space="preserve"> </w:t>
      </w:r>
      <w:r>
        <w:t>сценарному</w:t>
      </w:r>
      <w:r>
        <w:rPr>
          <w:spacing w:val="-2"/>
        </w:rPr>
        <w:t xml:space="preserve"> плану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4"/>
        <w:gridCol w:w="2689"/>
        <w:gridCol w:w="1031"/>
        <w:gridCol w:w="1031"/>
        <w:gridCol w:w="1031"/>
        <w:gridCol w:w="1031"/>
        <w:gridCol w:w="1031"/>
        <w:gridCol w:w="1031"/>
        <w:gridCol w:w="1033"/>
      </w:tblGrid>
      <w:tr w:rsidR="00196CCB">
        <w:trPr>
          <w:trHeight w:val="298"/>
        </w:trPr>
        <w:tc>
          <w:tcPr>
            <w:tcW w:w="4374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621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689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71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2"/>
                <w:sz w:val="26"/>
              </w:rPr>
              <w:t xml:space="preserve"> измерения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spacing w:line="278" w:lineRule="exact"/>
              <w:ind w:left="20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6188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17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598"/>
        </w:trPr>
        <w:tc>
          <w:tcPr>
            <w:tcW w:w="4374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689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line="279" w:lineRule="exact"/>
              <w:ind w:left="32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spacing w:line="279" w:lineRule="exact"/>
              <w:ind w:left="32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line="279" w:lineRule="exact"/>
              <w:ind w:left="32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5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line="279" w:lineRule="exact"/>
              <w:ind w:left="32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6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line="279" w:lineRule="exact"/>
              <w:ind w:left="33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1" w:type="dxa"/>
          </w:tcPr>
          <w:p w:rsidR="00196CCB" w:rsidRDefault="0041029C">
            <w:pPr>
              <w:pStyle w:val="TableParagraph"/>
              <w:ind w:left="26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line="279" w:lineRule="exact"/>
              <w:ind w:left="33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033" w:type="dxa"/>
          </w:tcPr>
          <w:p w:rsidR="00196CCB" w:rsidRDefault="0041029C">
            <w:pPr>
              <w:pStyle w:val="TableParagraph"/>
              <w:ind w:left="26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line="279" w:lineRule="exact"/>
              <w:ind w:left="33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8"/>
        </w:trPr>
        <w:tc>
          <w:tcPr>
            <w:tcW w:w="14282" w:type="dxa"/>
            <w:gridSpan w:val="9"/>
          </w:tcPr>
          <w:p w:rsidR="00196CCB" w:rsidRDefault="0041029C" w:rsidP="0065173C">
            <w:pPr>
              <w:pStyle w:val="TableParagraph"/>
              <w:spacing w:line="278" w:lineRule="exact"/>
              <w:ind w:left="107"/>
              <w:jc w:val="center"/>
              <w:rPr>
                <w:sz w:val="26"/>
              </w:rPr>
            </w:pPr>
            <w:r>
              <w:rPr>
                <w:sz w:val="26"/>
              </w:rPr>
              <w:t>Питьевая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вода</w:t>
            </w:r>
          </w:p>
        </w:tc>
      </w:tr>
      <w:tr w:rsidR="00044FE5">
        <w:trPr>
          <w:trHeight w:val="300"/>
        </w:trPr>
        <w:tc>
          <w:tcPr>
            <w:tcW w:w="4374" w:type="dxa"/>
          </w:tcPr>
          <w:p w:rsidR="00044FE5" w:rsidRDefault="00044FE5" w:rsidP="00044FE5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Поднято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89" w:type="dxa"/>
          </w:tcPr>
          <w:p w:rsidR="00044FE5" w:rsidRDefault="00044FE5" w:rsidP="00044FE5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95,34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113"/>
              <w:jc w:val="center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  <w:tc>
          <w:tcPr>
            <w:tcW w:w="1033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57,73</w:t>
            </w:r>
          </w:p>
        </w:tc>
      </w:tr>
      <w:tr w:rsidR="00C12ADE">
        <w:trPr>
          <w:trHeight w:val="298"/>
        </w:trPr>
        <w:tc>
          <w:tcPr>
            <w:tcW w:w="4374" w:type="dxa"/>
          </w:tcPr>
          <w:p w:rsidR="00C12ADE" w:rsidRDefault="00C12ADE" w:rsidP="00C12ADE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Потери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  <w:tc>
          <w:tcPr>
            <w:tcW w:w="2689" w:type="dxa"/>
          </w:tcPr>
          <w:p w:rsidR="00C12ADE" w:rsidRDefault="00C12ADE" w:rsidP="00C12ADE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C12ADE" w:rsidRDefault="003F7291" w:rsidP="00C12ADE">
            <w:pPr>
              <w:pStyle w:val="TableParagraph"/>
              <w:spacing w:line="278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48,81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line="278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</w:t>
            </w:r>
            <w:r w:rsidR="00C12ADE">
              <w:rPr>
                <w:spacing w:val="-2"/>
                <w:sz w:val="26"/>
              </w:rPr>
              <w:t>8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</w:t>
            </w:r>
            <w:r w:rsidR="00C12ADE">
              <w:rPr>
                <w:spacing w:val="-2"/>
                <w:sz w:val="26"/>
              </w:rPr>
              <w:t>8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line="278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</w:t>
            </w:r>
            <w:r w:rsidR="00C12ADE">
              <w:rPr>
                <w:spacing w:val="-2"/>
                <w:sz w:val="26"/>
              </w:rPr>
              <w:t>8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</w:t>
            </w:r>
            <w:r w:rsidR="00C12ADE">
              <w:rPr>
                <w:spacing w:val="-2"/>
                <w:sz w:val="26"/>
              </w:rPr>
              <w:t>8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line="278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11,3</w:t>
            </w:r>
            <w:r w:rsidR="00C12ADE">
              <w:rPr>
                <w:spacing w:val="-2"/>
                <w:sz w:val="26"/>
              </w:rPr>
              <w:t>8</w:t>
            </w:r>
          </w:p>
        </w:tc>
        <w:tc>
          <w:tcPr>
            <w:tcW w:w="1033" w:type="dxa"/>
          </w:tcPr>
          <w:p w:rsidR="00C12ADE" w:rsidRDefault="00044FE5" w:rsidP="00C12ADE">
            <w:pPr>
              <w:pStyle w:val="TableParagraph"/>
              <w:spacing w:line="278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11,3</w:t>
            </w:r>
            <w:r w:rsidR="00C12ADE">
              <w:rPr>
                <w:spacing w:val="-2"/>
                <w:sz w:val="26"/>
              </w:rPr>
              <w:t>8</w:t>
            </w:r>
          </w:p>
        </w:tc>
      </w:tr>
      <w:tr w:rsidR="00044FE5">
        <w:trPr>
          <w:trHeight w:val="299"/>
        </w:trPr>
        <w:tc>
          <w:tcPr>
            <w:tcW w:w="4374" w:type="dxa"/>
          </w:tcPr>
          <w:p w:rsidR="00044FE5" w:rsidRDefault="00044FE5" w:rsidP="00044FE5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собственные</w:t>
            </w:r>
            <w:r>
              <w:rPr>
                <w:spacing w:val="-2"/>
                <w:sz w:val="26"/>
              </w:rPr>
              <w:t xml:space="preserve"> нужды</w:t>
            </w:r>
          </w:p>
        </w:tc>
        <w:tc>
          <w:tcPr>
            <w:tcW w:w="2689" w:type="dxa"/>
          </w:tcPr>
          <w:p w:rsidR="00044FE5" w:rsidRDefault="00044FE5" w:rsidP="00044FE5">
            <w:pPr>
              <w:pStyle w:val="TableParagraph"/>
              <w:spacing w:line="279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1,05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left="24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  <w:tc>
          <w:tcPr>
            <w:tcW w:w="1033" w:type="dxa"/>
          </w:tcPr>
          <w:p w:rsidR="00044FE5" w:rsidRDefault="00044FE5" w:rsidP="00044FE5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1,50</w:t>
            </w:r>
          </w:p>
        </w:tc>
      </w:tr>
      <w:tr w:rsidR="00C12ADE" w:rsidTr="00044FE5">
        <w:trPr>
          <w:trHeight w:val="654"/>
        </w:trPr>
        <w:tc>
          <w:tcPr>
            <w:tcW w:w="4374" w:type="dxa"/>
          </w:tcPr>
          <w:p w:rsidR="00C12ADE" w:rsidRDefault="00C12ADE" w:rsidP="00C12ADE">
            <w:pPr>
              <w:pStyle w:val="TableParagraph"/>
              <w:spacing w:line="298" w:lineRule="exact"/>
              <w:ind w:left="107" w:right="191"/>
              <w:rPr>
                <w:sz w:val="26"/>
              </w:rPr>
            </w:pPr>
            <w:r>
              <w:rPr>
                <w:sz w:val="26"/>
              </w:rPr>
              <w:t>Полезный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отпуск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потребителям,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в том числе</w:t>
            </w:r>
          </w:p>
        </w:tc>
        <w:tc>
          <w:tcPr>
            <w:tcW w:w="2689" w:type="dxa"/>
          </w:tcPr>
          <w:p w:rsidR="00C12ADE" w:rsidRDefault="00C12ADE" w:rsidP="00C12ADE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C12ADE" w:rsidRDefault="003F7291" w:rsidP="00C12ADE">
            <w:pPr>
              <w:pStyle w:val="TableParagraph"/>
              <w:spacing w:before="298" w:line="280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46,53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before="298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before="298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before="298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before="298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1" w:type="dxa"/>
          </w:tcPr>
          <w:p w:rsidR="00C12ADE" w:rsidRDefault="00044FE5" w:rsidP="00C12ADE">
            <w:pPr>
              <w:pStyle w:val="TableParagraph"/>
              <w:spacing w:before="298" w:line="280" w:lineRule="exact"/>
              <w:ind w:left="1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  <w:tc>
          <w:tcPr>
            <w:tcW w:w="1033" w:type="dxa"/>
          </w:tcPr>
          <w:p w:rsidR="00C12ADE" w:rsidRDefault="00044FE5" w:rsidP="00C12ADE">
            <w:pPr>
              <w:pStyle w:val="TableParagraph"/>
              <w:spacing w:before="298"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46,35</w:t>
            </w:r>
          </w:p>
        </w:tc>
      </w:tr>
      <w:tr w:rsidR="00044FE5">
        <w:trPr>
          <w:trHeight w:val="298"/>
        </w:trPr>
        <w:tc>
          <w:tcPr>
            <w:tcW w:w="4374" w:type="dxa"/>
          </w:tcPr>
          <w:p w:rsidR="00044FE5" w:rsidRDefault="00044FE5" w:rsidP="00044FE5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2689" w:type="dxa"/>
          </w:tcPr>
          <w:p w:rsidR="00044FE5" w:rsidRDefault="00044FE5" w:rsidP="00044FE5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8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12,90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  <w:tc>
          <w:tcPr>
            <w:tcW w:w="1033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12,92</w:t>
            </w:r>
          </w:p>
        </w:tc>
      </w:tr>
      <w:tr w:rsidR="00044FE5">
        <w:trPr>
          <w:trHeight w:val="299"/>
        </w:trPr>
        <w:tc>
          <w:tcPr>
            <w:tcW w:w="4374" w:type="dxa"/>
          </w:tcPr>
          <w:p w:rsidR="00044FE5" w:rsidRDefault="00044FE5" w:rsidP="00044FE5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потребители</w:t>
            </w:r>
          </w:p>
        </w:tc>
        <w:tc>
          <w:tcPr>
            <w:tcW w:w="2689" w:type="dxa"/>
          </w:tcPr>
          <w:p w:rsidR="00044FE5" w:rsidRDefault="00044FE5" w:rsidP="00044FE5">
            <w:pPr>
              <w:pStyle w:val="TableParagraph"/>
              <w:spacing w:line="280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0,460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  <w:tc>
          <w:tcPr>
            <w:tcW w:w="1033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0,43</w:t>
            </w:r>
          </w:p>
        </w:tc>
      </w:tr>
      <w:tr w:rsidR="00044FE5">
        <w:trPr>
          <w:trHeight w:val="298"/>
        </w:trPr>
        <w:tc>
          <w:tcPr>
            <w:tcW w:w="4374" w:type="dxa"/>
          </w:tcPr>
          <w:p w:rsidR="00044FE5" w:rsidRDefault="00044FE5" w:rsidP="00044FE5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 xml:space="preserve">потребители в </w:t>
            </w:r>
            <w:proofErr w:type="spellStart"/>
            <w:r>
              <w:rPr>
                <w:spacing w:val="-2"/>
                <w:sz w:val="26"/>
              </w:rPr>
              <w:t>т.ч</w:t>
            </w:r>
            <w:proofErr w:type="spellEnd"/>
            <w:r>
              <w:rPr>
                <w:spacing w:val="-2"/>
                <w:sz w:val="26"/>
              </w:rPr>
              <w:t>. на собственные нужды</w:t>
            </w:r>
          </w:p>
        </w:tc>
        <w:tc>
          <w:tcPr>
            <w:tcW w:w="2689" w:type="dxa"/>
          </w:tcPr>
          <w:p w:rsidR="00044FE5" w:rsidRDefault="00044FE5" w:rsidP="00044FE5">
            <w:pPr>
              <w:pStyle w:val="TableParagraph"/>
              <w:spacing w:line="278" w:lineRule="exact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8" w:lineRule="exact"/>
              <w:ind w:left="208"/>
              <w:rPr>
                <w:sz w:val="26"/>
              </w:rPr>
            </w:pPr>
            <w:r>
              <w:rPr>
                <w:spacing w:val="-2"/>
                <w:sz w:val="26"/>
              </w:rPr>
              <w:t>33,160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1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  <w:tc>
          <w:tcPr>
            <w:tcW w:w="1033" w:type="dxa"/>
          </w:tcPr>
          <w:p w:rsidR="00044FE5" w:rsidRDefault="00044FE5" w:rsidP="00044FE5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33,00</w:t>
            </w:r>
          </w:p>
        </w:tc>
      </w:tr>
    </w:tbl>
    <w:p w:rsidR="00196CCB" w:rsidRDefault="00196CCB">
      <w:pPr>
        <w:pStyle w:val="TableParagraph"/>
        <w:spacing w:line="278" w:lineRule="exact"/>
        <w:jc w:val="right"/>
        <w:rPr>
          <w:sz w:val="26"/>
        </w:rPr>
        <w:sectPr w:rsidR="00196CCB">
          <w:headerReference w:type="default" r:id="rId17"/>
          <w:pgSz w:w="16840" w:h="11910" w:orient="landscape"/>
          <w:pgMar w:top="1420" w:right="708" w:bottom="280" w:left="1700" w:header="580" w:footer="0" w:gutter="0"/>
          <w:cols w:space="720"/>
        </w:sectPr>
      </w:pPr>
    </w:p>
    <w:p w:rsidR="00196CCB" w:rsidRDefault="0041029C">
      <w:pPr>
        <w:pStyle w:val="a5"/>
        <w:numPr>
          <w:ilvl w:val="1"/>
          <w:numId w:val="8"/>
        </w:numPr>
        <w:tabs>
          <w:tab w:val="left" w:pos="1307"/>
        </w:tabs>
        <w:spacing w:before="79"/>
        <w:ind w:left="1" w:right="141" w:firstLine="709"/>
        <w:rPr>
          <w:sz w:val="26"/>
        </w:rPr>
      </w:pPr>
      <w:bookmarkStart w:id="33" w:name="_bookmark33"/>
      <w:bookmarkEnd w:id="33"/>
      <w:r>
        <w:rPr>
          <w:sz w:val="26"/>
        </w:rPr>
        <w:lastRenderedPageBreak/>
        <w:t xml:space="preserve">Сведения о фактических и планируемых потерях питьевой воды при ее </w:t>
      </w:r>
      <w:r>
        <w:rPr>
          <w:spacing w:val="-2"/>
          <w:sz w:val="26"/>
        </w:rPr>
        <w:t>транспортировке</w:t>
      </w:r>
    </w:p>
    <w:p w:rsidR="00196CCB" w:rsidRDefault="0041029C">
      <w:pPr>
        <w:pStyle w:val="a4"/>
        <w:ind w:right="138"/>
      </w:pPr>
      <w:r>
        <w:t xml:space="preserve">Данные о </w:t>
      </w:r>
      <w:r w:rsidRPr="009A111D">
        <w:t>фактических, а также о планируемых потерях воды по второму сценарному</w:t>
      </w:r>
      <w:r w:rsidRPr="009A111D">
        <w:rPr>
          <w:spacing w:val="-7"/>
        </w:rPr>
        <w:t xml:space="preserve"> </w:t>
      </w:r>
      <w:r w:rsidRPr="009A111D">
        <w:t>плану</w:t>
      </w:r>
      <w:r w:rsidRPr="009A111D">
        <w:rPr>
          <w:spacing w:val="-7"/>
        </w:rPr>
        <w:t xml:space="preserve"> </w:t>
      </w:r>
      <w:r w:rsidRPr="009A111D">
        <w:t>представлены</w:t>
      </w:r>
      <w:r w:rsidRPr="009A111D">
        <w:rPr>
          <w:spacing w:val="-7"/>
        </w:rPr>
        <w:t xml:space="preserve"> </w:t>
      </w:r>
      <w:r w:rsidRPr="009A111D">
        <w:t>в</w:t>
      </w:r>
      <w:r w:rsidRPr="009A111D">
        <w:rPr>
          <w:spacing w:val="-8"/>
        </w:rPr>
        <w:t xml:space="preserve"> </w:t>
      </w:r>
      <w:r w:rsidRPr="009A111D">
        <w:t>таблице</w:t>
      </w:r>
      <w:r w:rsidRPr="009A111D">
        <w:rPr>
          <w:spacing w:val="-8"/>
        </w:rPr>
        <w:t xml:space="preserve"> </w:t>
      </w:r>
      <w:r w:rsidRPr="009A111D">
        <w:t>3.12.1.</w:t>
      </w:r>
      <w:r w:rsidRPr="009A111D">
        <w:rPr>
          <w:spacing w:val="-7"/>
        </w:rPr>
        <w:t xml:space="preserve"> </w:t>
      </w:r>
      <w:r w:rsidRPr="009A111D">
        <w:t>Фактические</w:t>
      </w:r>
      <w:r w:rsidRPr="009A111D">
        <w:rPr>
          <w:spacing w:val="-7"/>
        </w:rPr>
        <w:t xml:space="preserve"> </w:t>
      </w:r>
      <w:r w:rsidRPr="009A111D">
        <w:t>потери</w:t>
      </w:r>
      <w:r w:rsidRPr="009A111D">
        <w:rPr>
          <w:spacing w:val="-7"/>
        </w:rPr>
        <w:t xml:space="preserve"> </w:t>
      </w:r>
      <w:r w:rsidRPr="009A111D">
        <w:t>воды</w:t>
      </w:r>
      <w:r w:rsidRPr="009A111D">
        <w:rPr>
          <w:spacing w:val="-8"/>
        </w:rPr>
        <w:t xml:space="preserve"> </w:t>
      </w:r>
      <w:r w:rsidRPr="009A111D">
        <w:t>за</w:t>
      </w:r>
      <w:r w:rsidRPr="009A111D">
        <w:rPr>
          <w:spacing w:val="-9"/>
        </w:rPr>
        <w:t xml:space="preserve"> </w:t>
      </w:r>
      <w:r w:rsidRPr="009A111D">
        <w:t xml:space="preserve">2025 год </w:t>
      </w:r>
      <w:r w:rsidR="00981B8B" w:rsidRPr="009A111D">
        <w:t>составили 48,81</w:t>
      </w:r>
      <w:r w:rsidR="00FD7150" w:rsidRPr="009A111D">
        <w:t xml:space="preserve"> тыс. куб. м (51,2</w:t>
      </w:r>
      <w:r w:rsidRPr="009A111D">
        <w:t xml:space="preserve"> % объёма воды, поданной в сеть), или 11 938,95 куб. м на 1 км сети. Планир</w:t>
      </w:r>
      <w:r w:rsidR="00FD7150" w:rsidRPr="009A111D">
        <w:t>уемое снижение доли потерь до 19,71</w:t>
      </w:r>
      <w:r w:rsidRPr="009A111D">
        <w:t xml:space="preserve"> % к 2042 году</w:t>
      </w:r>
      <w:r w:rsidR="00904737" w:rsidRPr="009A111D">
        <w:t>.</w:t>
      </w:r>
      <w:r>
        <w:t xml:space="preserve"> 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296"/>
        </w:tabs>
        <w:ind w:left="1296" w:hanging="585"/>
        <w:rPr>
          <w:sz w:val="26"/>
        </w:rPr>
      </w:pPr>
      <w:bookmarkStart w:id="34" w:name="_bookmark34"/>
      <w:bookmarkEnd w:id="34"/>
      <w:r>
        <w:rPr>
          <w:sz w:val="26"/>
        </w:rPr>
        <w:t>Перспективные</w:t>
      </w:r>
      <w:r>
        <w:rPr>
          <w:spacing w:val="-6"/>
          <w:sz w:val="26"/>
        </w:rPr>
        <w:t xml:space="preserve"> </w:t>
      </w:r>
      <w:r>
        <w:rPr>
          <w:sz w:val="26"/>
        </w:rPr>
        <w:t>балансы</w:t>
      </w:r>
      <w:r>
        <w:rPr>
          <w:spacing w:val="-3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водоотведения</w:t>
      </w:r>
    </w:p>
    <w:p w:rsidR="00196CCB" w:rsidRDefault="0041029C">
      <w:pPr>
        <w:pStyle w:val="a4"/>
        <w:ind w:right="138"/>
      </w:pPr>
      <w:r>
        <w:t>На</w:t>
      </w:r>
      <w:r>
        <w:rPr>
          <w:spacing w:val="-17"/>
        </w:rPr>
        <w:t xml:space="preserve"> </w:t>
      </w:r>
      <w:r>
        <w:t>основании</w:t>
      </w:r>
      <w:r>
        <w:rPr>
          <w:spacing w:val="-16"/>
        </w:rPr>
        <w:t xml:space="preserve"> </w:t>
      </w:r>
      <w:r>
        <w:t>рассчитанных</w:t>
      </w:r>
      <w:r>
        <w:rPr>
          <w:spacing w:val="-16"/>
        </w:rPr>
        <w:t xml:space="preserve"> </w:t>
      </w:r>
      <w:r>
        <w:t>объёмов</w:t>
      </w:r>
      <w:r>
        <w:rPr>
          <w:spacing w:val="-16"/>
        </w:rPr>
        <w:t xml:space="preserve"> </w:t>
      </w:r>
      <w:r>
        <w:t>водопотребления</w:t>
      </w:r>
      <w:r>
        <w:rPr>
          <w:spacing w:val="-17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группам</w:t>
      </w:r>
      <w:r>
        <w:rPr>
          <w:spacing w:val="-16"/>
        </w:rPr>
        <w:t xml:space="preserve"> </w:t>
      </w:r>
      <w:r>
        <w:t>абонентов, прогнозных данных по расходу воды на собственные нужды и потерям воды сформированы общий баланс подачи и реализации питьевой воды и территориальный баланс подачи питьевой воды по технологическим зонам водоснабжения на перспективу до 2042 года в таблице 3.13.1.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296"/>
        </w:tabs>
        <w:ind w:left="711" w:right="141" w:firstLine="0"/>
        <w:rPr>
          <w:sz w:val="26"/>
        </w:rPr>
      </w:pPr>
      <w:bookmarkStart w:id="35" w:name="_bookmark35"/>
      <w:bookmarkEnd w:id="35"/>
      <w:r>
        <w:rPr>
          <w:sz w:val="26"/>
        </w:rPr>
        <w:t>Расчет требуемой мощности водозаборных и очистных сооружений Расчёт требуемой мощности водозаборных сооружений выполнен исходя из</w:t>
      </w:r>
    </w:p>
    <w:p w:rsidR="00196CCB" w:rsidRDefault="0041029C">
      <w:pPr>
        <w:pStyle w:val="a4"/>
        <w:ind w:right="137" w:firstLine="0"/>
      </w:pPr>
      <w:r>
        <w:t>максимального суточного расхода воды на расчётный срок. Требуемая производительность водозаборных сооружений сельского поселения на 2042 год составляет</w:t>
      </w:r>
      <w:r>
        <w:rPr>
          <w:spacing w:val="-4"/>
        </w:rPr>
        <w:t xml:space="preserve"> </w:t>
      </w:r>
      <w:r>
        <w:t>306,92</w:t>
      </w:r>
      <w:r>
        <w:rPr>
          <w:spacing w:val="-3"/>
        </w:rPr>
        <w:t xml:space="preserve"> </w:t>
      </w:r>
      <w:r>
        <w:t>куб.</w:t>
      </w:r>
      <w:r>
        <w:rPr>
          <w:spacing w:val="-4"/>
        </w:rPr>
        <w:t xml:space="preserve"> </w:t>
      </w:r>
      <w:r>
        <w:t>м/</w:t>
      </w:r>
      <w:proofErr w:type="spellStart"/>
      <w:r>
        <w:t>сут</w:t>
      </w:r>
      <w:proofErr w:type="spellEnd"/>
      <w:r>
        <w:rPr>
          <w:spacing w:val="-2"/>
        </w:rPr>
        <w:t xml:space="preserve"> </w:t>
      </w:r>
      <w:r>
        <w:t>(19,18</w:t>
      </w:r>
      <w:r>
        <w:rPr>
          <w:spacing w:val="-2"/>
        </w:rPr>
        <w:t xml:space="preserve"> </w:t>
      </w:r>
      <w:r>
        <w:t>куб.</w:t>
      </w:r>
      <w:r>
        <w:rPr>
          <w:spacing w:val="-4"/>
        </w:rPr>
        <w:t xml:space="preserve"> </w:t>
      </w:r>
      <w:r>
        <w:t>м/ч</w:t>
      </w:r>
      <w:r>
        <w:rPr>
          <w:spacing w:val="-3"/>
        </w:rPr>
        <w:t xml:space="preserve"> </w:t>
      </w:r>
      <w:r>
        <w:t>в час</w:t>
      </w:r>
      <w:r>
        <w:rPr>
          <w:spacing w:val="-4"/>
        </w:rPr>
        <w:t xml:space="preserve"> </w:t>
      </w:r>
      <w:r>
        <w:t>максимального</w:t>
      </w:r>
      <w:r>
        <w:rPr>
          <w:spacing w:val="-2"/>
        </w:rPr>
        <w:t xml:space="preserve"> </w:t>
      </w:r>
      <w:r>
        <w:t>водопотребления). Установленная мощность существующего водозаборного сооружения составляет 2 790 куб. м/</w:t>
      </w:r>
      <w:proofErr w:type="spellStart"/>
      <w:r>
        <w:t>сут</w:t>
      </w:r>
      <w:proofErr w:type="spellEnd"/>
      <w:r>
        <w:t>, производительность насосного оборудования 1-го подъёма (3 скважины в работе) - 48,00 куб. м/ч (1 152 куб. м/</w:t>
      </w:r>
      <w:proofErr w:type="spellStart"/>
      <w:r>
        <w:t>сут</w:t>
      </w:r>
      <w:proofErr w:type="spellEnd"/>
      <w:r>
        <w:t>); перспективная потребность обеспечивается с резервом. Лимитирующим элементом системы является насосная станция 2-г</w:t>
      </w:r>
      <w:r w:rsidR="00904737">
        <w:t>о подъёма производительностью 60</w:t>
      </w:r>
      <w:r>
        <w:t>,00 куб. м/ч, Обеззараживание воды сохраняется ультрафиолетовым методом.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298"/>
        </w:tabs>
        <w:spacing w:before="1"/>
        <w:ind w:left="1" w:right="140" w:firstLine="709"/>
        <w:rPr>
          <w:sz w:val="26"/>
        </w:rPr>
      </w:pPr>
      <w:bookmarkStart w:id="36" w:name="_bookmark36"/>
      <w:bookmarkEnd w:id="36"/>
      <w:r>
        <w:rPr>
          <w:sz w:val="26"/>
        </w:rPr>
        <w:t>Наименование</w:t>
      </w:r>
      <w:r>
        <w:rPr>
          <w:spacing w:val="-4"/>
          <w:sz w:val="26"/>
        </w:rPr>
        <w:t xml:space="preserve"> </w:t>
      </w:r>
      <w:r>
        <w:rPr>
          <w:sz w:val="26"/>
        </w:rPr>
        <w:t>организации,</w:t>
      </w:r>
      <w:r>
        <w:rPr>
          <w:spacing w:val="-4"/>
          <w:sz w:val="26"/>
        </w:rPr>
        <w:t xml:space="preserve"> </w:t>
      </w:r>
      <w:r>
        <w:rPr>
          <w:sz w:val="26"/>
        </w:rPr>
        <w:t>которая</w:t>
      </w:r>
      <w:r>
        <w:rPr>
          <w:spacing w:val="-6"/>
          <w:sz w:val="26"/>
        </w:rPr>
        <w:t xml:space="preserve"> </w:t>
      </w:r>
      <w:r>
        <w:rPr>
          <w:sz w:val="26"/>
        </w:rPr>
        <w:t>наделена</w:t>
      </w:r>
      <w:r>
        <w:rPr>
          <w:spacing w:val="-4"/>
          <w:sz w:val="26"/>
        </w:rPr>
        <w:t xml:space="preserve"> </w:t>
      </w:r>
      <w:r>
        <w:rPr>
          <w:sz w:val="26"/>
        </w:rPr>
        <w:t>статусом</w:t>
      </w:r>
      <w:r>
        <w:rPr>
          <w:spacing w:val="-3"/>
          <w:sz w:val="26"/>
        </w:rPr>
        <w:t xml:space="preserve"> </w:t>
      </w:r>
      <w:r>
        <w:rPr>
          <w:sz w:val="26"/>
        </w:rPr>
        <w:t xml:space="preserve">гарантирующей </w:t>
      </w:r>
      <w:r>
        <w:rPr>
          <w:spacing w:val="-2"/>
          <w:sz w:val="26"/>
        </w:rPr>
        <w:t>организации</w:t>
      </w:r>
    </w:p>
    <w:p w:rsidR="00196CCB" w:rsidRDefault="0041029C">
      <w:pPr>
        <w:pStyle w:val="a4"/>
        <w:spacing w:line="299" w:lineRule="exact"/>
        <w:ind w:left="711" w:firstLine="0"/>
      </w:pPr>
      <w:r>
        <w:t>На</w:t>
      </w:r>
      <w:r>
        <w:rPr>
          <w:spacing w:val="33"/>
        </w:rPr>
        <w:t xml:space="preserve"> </w:t>
      </w:r>
      <w:r>
        <w:t>территории</w:t>
      </w:r>
      <w:r>
        <w:rPr>
          <w:spacing w:val="36"/>
        </w:rPr>
        <w:t xml:space="preserve"> </w:t>
      </w:r>
      <w:r>
        <w:t>сельского</w:t>
      </w:r>
      <w:r w:rsidR="00904737">
        <w:rPr>
          <w:spacing w:val="35"/>
        </w:rPr>
        <w:t xml:space="preserve"> </w:t>
      </w:r>
      <w:r>
        <w:t>поселения</w:t>
      </w:r>
      <w:r w:rsidR="00904737">
        <w:rPr>
          <w:spacing w:val="35"/>
        </w:rPr>
        <w:t xml:space="preserve"> </w:t>
      </w:r>
      <w:r>
        <w:t>водоснабжение</w:t>
      </w:r>
      <w:r w:rsidR="00904737">
        <w:rPr>
          <w:spacing w:val="36"/>
        </w:rPr>
        <w:t xml:space="preserve"> </w:t>
      </w:r>
      <w:r>
        <w:t>осуществляет</w:t>
      </w:r>
      <w:r w:rsidR="00904737">
        <w:rPr>
          <w:spacing w:val="36"/>
        </w:rPr>
        <w:t xml:space="preserve"> </w:t>
      </w:r>
      <w:r>
        <w:rPr>
          <w:spacing w:val="-5"/>
        </w:rPr>
        <w:t>АО</w:t>
      </w:r>
    </w:p>
    <w:p w:rsidR="00196CCB" w:rsidRDefault="0041029C">
      <w:pPr>
        <w:pStyle w:val="a4"/>
        <w:ind w:right="139" w:firstLine="0"/>
      </w:pPr>
      <w:r>
        <w:t>«</w:t>
      </w:r>
      <w:proofErr w:type="spellStart"/>
      <w:r>
        <w:t>Корякэнерго</w:t>
      </w:r>
      <w:proofErr w:type="spellEnd"/>
      <w:r>
        <w:t>» и определено АО «</w:t>
      </w:r>
      <w:proofErr w:type="spellStart"/>
      <w:r>
        <w:t>Корякэнерго</w:t>
      </w:r>
      <w:proofErr w:type="spellEnd"/>
      <w:r>
        <w:t>» гарантирующей организацией в сфере</w:t>
      </w:r>
      <w:r>
        <w:rPr>
          <w:spacing w:val="-3"/>
        </w:rPr>
        <w:t xml:space="preserve"> </w:t>
      </w:r>
      <w:r>
        <w:t>холодного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частью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статьи</w:t>
      </w:r>
      <w:r>
        <w:rPr>
          <w:spacing w:val="-1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Федерального закона от 07.12.2011 № 416-ФЗ.</w:t>
      </w:r>
    </w:p>
    <w:p w:rsidR="00196CCB" w:rsidRDefault="0041029C">
      <w:pPr>
        <w:pStyle w:val="a5"/>
        <w:numPr>
          <w:ilvl w:val="0"/>
          <w:numId w:val="8"/>
        </w:numPr>
        <w:tabs>
          <w:tab w:val="left" w:pos="970"/>
        </w:tabs>
        <w:ind w:left="1" w:right="290" w:firstLine="709"/>
        <w:jc w:val="left"/>
        <w:rPr>
          <w:sz w:val="26"/>
        </w:rPr>
      </w:pPr>
      <w:bookmarkStart w:id="37" w:name="_bookmark37"/>
      <w:bookmarkEnd w:id="37"/>
      <w:r>
        <w:rPr>
          <w:sz w:val="26"/>
        </w:rPr>
        <w:t>Предложения</w:t>
      </w:r>
      <w:r>
        <w:rPr>
          <w:spacing w:val="-6"/>
          <w:sz w:val="26"/>
        </w:rPr>
        <w:t xml:space="preserve"> </w:t>
      </w:r>
      <w:r>
        <w:rPr>
          <w:sz w:val="26"/>
        </w:rPr>
        <w:t>по</w:t>
      </w:r>
      <w:r>
        <w:rPr>
          <w:spacing w:val="-6"/>
          <w:sz w:val="26"/>
        </w:rPr>
        <w:t xml:space="preserve"> </w:t>
      </w:r>
      <w:r>
        <w:rPr>
          <w:sz w:val="26"/>
        </w:rPr>
        <w:t>строительству,</w:t>
      </w:r>
      <w:r>
        <w:rPr>
          <w:spacing w:val="-6"/>
          <w:sz w:val="26"/>
        </w:rPr>
        <w:t xml:space="preserve"> </w:t>
      </w:r>
      <w:r>
        <w:rPr>
          <w:sz w:val="26"/>
        </w:rPr>
        <w:t>реконструкции</w:t>
      </w:r>
      <w:r>
        <w:rPr>
          <w:spacing w:val="-6"/>
          <w:sz w:val="26"/>
        </w:rPr>
        <w:t xml:space="preserve"> </w:t>
      </w:r>
      <w:r>
        <w:rPr>
          <w:sz w:val="26"/>
        </w:rPr>
        <w:t>и</w:t>
      </w:r>
      <w:r>
        <w:rPr>
          <w:spacing w:val="-6"/>
          <w:sz w:val="26"/>
        </w:rPr>
        <w:t xml:space="preserve"> </w:t>
      </w:r>
      <w:r>
        <w:rPr>
          <w:sz w:val="26"/>
        </w:rPr>
        <w:t>модернизации</w:t>
      </w:r>
      <w:r>
        <w:rPr>
          <w:spacing w:val="-6"/>
          <w:sz w:val="26"/>
        </w:rPr>
        <w:t xml:space="preserve"> </w:t>
      </w:r>
      <w:r>
        <w:rPr>
          <w:sz w:val="26"/>
        </w:rPr>
        <w:t>объектов централизованных систем водоснабжения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195"/>
        </w:tabs>
        <w:ind w:left="1" w:right="141" w:firstLine="709"/>
        <w:rPr>
          <w:sz w:val="26"/>
        </w:rPr>
      </w:pPr>
      <w:bookmarkStart w:id="38" w:name="_bookmark38"/>
      <w:bookmarkEnd w:id="38"/>
      <w:r>
        <w:rPr>
          <w:sz w:val="26"/>
        </w:rPr>
        <w:t>Перечень основных мероприятий по реализации схем водоснабжения с разбивкой по годам</w:t>
      </w:r>
    </w:p>
    <w:p w:rsidR="00196CCB" w:rsidRDefault="0041029C">
      <w:pPr>
        <w:pStyle w:val="a4"/>
        <w:ind w:right="140"/>
      </w:pPr>
      <w:r>
        <w:t>На основании утверждённого генерального плана сельского поселения для развития централизованной системы водоснабжения и обеспечения жителей водой надлежащего качества следует рассмотреть рекомендации и предложения, представленные в таблице 4.1.1.</w:t>
      </w:r>
    </w:p>
    <w:p w:rsidR="002D25C2" w:rsidRDefault="002D25C2" w:rsidP="002D25C2">
      <w:pPr>
        <w:pStyle w:val="a4"/>
        <w:tabs>
          <w:tab w:val="left" w:pos="1873"/>
          <w:tab w:val="left" w:pos="2627"/>
          <w:tab w:val="left" w:pos="2988"/>
          <w:tab w:val="left" w:pos="4822"/>
          <w:tab w:val="left" w:pos="5194"/>
          <w:tab w:val="left" w:pos="6895"/>
          <w:tab w:val="left" w:pos="7397"/>
          <w:tab w:val="left" w:pos="9216"/>
        </w:tabs>
        <w:spacing w:before="79"/>
        <w:ind w:left="0" w:right="140" w:firstLine="0"/>
        <w:jc w:val="left"/>
      </w:pPr>
    </w:p>
    <w:p w:rsidR="00196CCB" w:rsidRDefault="0041029C" w:rsidP="002D25C2">
      <w:pPr>
        <w:pStyle w:val="a4"/>
        <w:tabs>
          <w:tab w:val="left" w:pos="1873"/>
          <w:tab w:val="left" w:pos="2627"/>
          <w:tab w:val="left" w:pos="2988"/>
          <w:tab w:val="left" w:pos="4822"/>
          <w:tab w:val="left" w:pos="5194"/>
          <w:tab w:val="left" w:pos="6895"/>
          <w:tab w:val="left" w:pos="7397"/>
          <w:tab w:val="left" w:pos="9216"/>
        </w:tabs>
        <w:spacing w:before="79"/>
        <w:ind w:left="0" w:right="140" w:firstLine="0"/>
        <w:jc w:val="left"/>
      </w:pPr>
      <w:r>
        <w:rPr>
          <w:spacing w:val="-2"/>
        </w:rPr>
        <w:t>Таблица</w:t>
      </w:r>
      <w:r>
        <w:tab/>
      </w:r>
      <w:r>
        <w:rPr>
          <w:spacing w:val="-4"/>
        </w:rPr>
        <w:t>4.1.1</w:t>
      </w:r>
      <w:r>
        <w:tab/>
        <w:t>–</w:t>
      </w:r>
      <w:r>
        <w:tab/>
      </w:r>
      <w:r>
        <w:rPr>
          <w:spacing w:val="-2"/>
        </w:rPr>
        <w:t>Рекомендации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предложения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строительству</w:t>
      </w:r>
      <w:r>
        <w:tab/>
      </w:r>
      <w:r>
        <w:rPr>
          <w:spacing w:val="-10"/>
        </w:rPr>
        <w:t xml:space="preserve">и </w:t>
      </w:r>
      <w:r>
        <w:t>реконструкции объектов водоснабжения</w:t>
      </w:r>
    </w:p>
    <w:p w:rsidR="00196CCB" w:rsidRDefault="00196CCB">
      <w:pPr>
        <w:pStyle w:val="TableParagraph"/>
        <w:spacing w:line="296" w:lineRule="exact"/>
        <w:rPr>
          <w:sz w:val="26"/>
        </w:rPr>
      </w:pPr>
    </w:p>
    <w:p w:rsidR="002D25C2" w:rsidRDefault="002D25C2">
      <w:pPr>
        <w:pStyle w:val="TableParagraph"/>
        <w:spacing w:line="296" w:lineRule="exact"/>
        <w:rPr>
          <w:sz w:val="26"/>
        </w:rPr>
      </w:pPr>
    </w:p>
    <w:p w:rsidR="002D25C2" w:rsidRDefault="002D25C2">
      <w:pPr>
        <w:pStyle w:val="TableParagraph"/>
        <w:spacing w:line="296" w:lineRule="exact"/>
        <w:rPr>
          <w:sz w:val="26"/>
        </w:rPr>
      </w:pPr>
    </w:p>
    <w:p w:rsidR="002D25C2" w:rsidRDefault="002D25C2">
      <w:pPr>
        <w:pStyle w:val="TableParagraph"/>
        <w:spacing w:line="296" w:lineRule="exact"/>
        <w:rPr>
          <w:sz w:val="26"/>
        </w:rPr>
      </w:pPr>
    </w:p>
    <w:p w:rsidR="002D25C2" w:rsidRDefault="002D25C2">
      <w:pPr>
        <w:pStyle w:val="TableParagraph"/>
        <w:spacing w:line="296" w:lineRule="exact"/>
        <w:rPr>
          <w:sz w:val="26"/>
        </w:rPr>
      </w:pPr>
    </w:p>
    <w:p w:rsidR="002D25C2" w:rsidRDefault="002D25C2">
      <w:pPr>
        <w:pStyle w:val="TableParagraph"/>
        <w:spacing w:line="296" w:lineRule="exact"/>
        <w:rPr>
          <w:sz w:val="26"/>
        </w:rPr>
      </w:pPr>
    </w:p>
    <w:p w:rsidR="002D25C2" w:rsidRDefault="002D25C2">
      <w:pPr>
        <w:pStyle w:val="TableParagraph"/>
        <w:spacing w:line="296" w:lineRule="exact"/>
        <w:rPr>
          <w:sz w:val="26"/>
        </w:rPr>
      </w:pPr>
    </w:p>
    <w:p w:rsidR="002D25C2" w:rsidRDefault="002D25C2">
      <w:pPr>
        <w:pStyle w:val="TableParagraph"/>
        <w:spacing w:line="296" w:lineRule="exact"/>
        <w:rPr>
          <w:sz w:val="26"/>
        </w:rPr>
      </w:pPr>
    </w:p>
    <w:p w:rsidR="002D25C2" w:rsidRDefault="002D25C2">
      <w:pPr>
        <w:pStyle w:val="TableParagraph"/>
        <w:spacing w:line="296" w:lineRule="exact"/>
        <w:rPr>
          <w:sz w:val="26"/>
        </w:r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p w:rsidR="00196CCB" w:rsidRDefault="00CA664B">
      <w:pPr>
        <w:pStyle w:val="a5"/>
        <w:numPr>
          <w:ilvl w:val="1"/>
          <w:numId w:val="8"/>
        </w:numPr>
        <w:tabs>
          <w:tab w:val="left" w:pos="1158"/>
        </w:tabs>
        <w:spacing w:before="4"/>
        <w:ind w:left="1" w:right="137" w:firstLine="709"/>
        <w:rPr>
          <w:sz w:val="26"/>
        </w:rPr>
      </w:pPr>
      <w:bookmarkStart w:id="39" w:name="_bookmark39"/>
      <w:bookmarkEnd w:id="39"/>
      <w:r>
        <w:rPr>
          <w:sz w:val="26"/>
        </w:rPr>
        <w:t>М</w:t>
      </w:r>
      <w:r w:rsidR="0041029C">
        <w:rPr>
          <w:sz w:val="26"/>
        </w:rPr>
        <w:t>ероприятий</w:t>
      </w:r>
      <w:r w:rsidR="0041029C">
        <w:rPr>
          <w:spacing w:val="-10"/>
          <w:sz w:val="26"/>
        </w:rPr>
        <w:t xml:space="preserve"> </w:t>
      </w:r>
      <w:r w:rsidR="0041029C">
        <w:rPr>
          <w:sz w:val="26"/>
        </w:rPr>
        <w:t>по</w:t>
      </w:r>
      <w:r w:rsidR="0041029C">
        <w:rPr>
          <w:spacing w:val="-10"/>
          <w:sz w:val="26"/>
        </w:rPr>
        <w:t xml:space="preserve"> </w:t>
      </w:r>
      <w:r w:rsidR="0041029C">
        <w:rPr>
          <w:sz w:val="26"/>
        </w:rPr>
        <w:t>реализации</w:t>
      </w:r>
      <w:r w:rsidR="0041029C">
        <w:rPr>
          <w:spacing w:val="-10"/>
          <w:sz w:val="26"/>
        </w:rPr>
        <w:t xml:space="preserve"> </w:t>
      </w:r>
      <w:r w:rsidR="0041029C">
        <w:rPr>
          <w:sz w:val="26"/>
        </w:rPr>
        <w:t>схем</w:t>
      </w:r>
      <w:r w:rsidR="002E7F3D">
        <w:rPr>
          <w:sz w:val="26"/>
        </w:rPr>
        <w:t>ы</w:t>
      </w:r>
      <w:r w:rsidR="0041029C">
        <w:rPr>
          <w:spacing w:val="-11"/>
          <w:sz w:val="26"/>
        </w:rPr>
        <w:t xml:space="preserve"> </w:t>
      </w:r>
      <w:r>
        <w:rPr>
          <w:sz w:val="26"/>
        </w:rPr>
        <w:t>во</w:t>
      </w:r>
      <w:r w:rsidR="0041029C">
        <w:rPr>
          <w:spacing w:val="-2"/>
          <w:sz w:val="26"/>
        </w:rPr>
        <w:t>доснабжения</w:t>
      </w:r>
      <w:r>
        <w:rPr>
          <w:spacing w:val="-2"/>
          <w:sz w:val="26"/>
        </w:rPr>
        <w:t xml:space="preserve"> приведены в таблице </w:t>
      </w:r>
      <w:r>
        <w:rPr>
          <w:spacing w:val="-2"/>
          <w:sz w:val="26"/>
        </w:rPr>
        <w:lastRenderedPageBreak/>
        <w:t>4.1.1.</w:t>
      </w:r>
    </w:p>
    <w:p w:rsidR="00CA664B" w:rsidRDefault="002E7F3D">
      <w:pPr>
        <w:pStyle w:val="a4"/>
        <w:ind w:right="137"/>
      </w:pPr>
      <w:r>
        <w:t>Таблица 4.1.1.</w:t>
      </w:r>
    </w:p>
    <w:tbl>
      <w:tblPr>
        <w:tblW w:w="9243" w:type="dxa"/>
        <w:jc w:val="center"/>
        <w:tblLook w:val="04A0" w:firstRow="1" w:lastRow="0" w:firstColumn="1" w:lastColumn="0" w:noHBand="0" w:noVBand="1"/>
      </w:tblPr>
      <w:tblGrid>
        <w:gridCol w:w="4647"/>
        <w:gridCol w:w="1479"/>
        <w:gridCol w:w="1231"/>
        <w:gridCol w:w="1886"/>
      </w:tblGrid>
      <w:tr w:rsidR="002E7F3D" w:rsidRPr="00044FE5" w:rsidTr="002E7F3D">
        <w:trPr>
          <w:trHeight w:val="945"/>
          <w:jc w:val="center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ГОД финансирования</w:t>
            </w:r>
          </w:p>
        </w:tc>
      </w:tr>
      <w:tr w:rsidR="002E7F3D" w:rsidRPr="00044FE5" w:rsidTr="002E7F3D">
        <w:trPr>
          <w:trHeight w:val="1823"/>
          <w:jc w:val="center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 xml:space="preserve">Разработка проектной документации на реконструкцию здания водозабора с </w:t>
            </w:r>
            <w:proofErr w:type="spellStart"/>
            <w:r w:rsidRPr="00044FE5">
              <w:rPr>
                <w:color w:val="000000"/>
                <w:sz w:val="20"/>
                <w:szCs w:val="20"/>
                <w:lang w:eastAsia="ru-RU"/>
              </w:rPr>
              <w:t>внутреплощадочными</w:t>
            </w:r>
            <w:proofErr w:type="spellEnd"/>
            <w:r w:rsidRPr="00044FE5">
              <w:rPr>
                <w:color w:val="000000"/>
                <w:sz w:val="20"/>
                <w:szCs w:val="20"/>
                <w:lang w:eastAsia="ru-RU"/>
              </w:rPr>
              <w:t xml:space="preserve"> сетями водоснабжения и модернизацию оборудования здания водозабора и водозаборных скважин с прохождением негосударственной экспертизы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</w:tr>
      <w:tr w:rsidR="002E7F3D" w:rsidRPr="00044FE5" w:rsidTr="002E7F3D">
        <w:trPr>
          <w:trHeight w:val="780"/>
          <w:jc w:val="center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 xml:space="preserve">Реконструкция </w:t>
            </w:r>
            <w:proofErr w:type="spellStart"/>
            <w:r w:rsidRPr="00044FE5">
              <w:rPr>
                <w:color w:val="000000"/>
                <w:sz w:val="20"/>
                <w:szCs w:val="20"/>
                <w:lang w:eastAsia="ru-RU"/>
              </w:rPr>
              <w:t>внутреплощадочных</w:t>
            </w:r>
            <w:proofErr w:type="spellEnd"/>
            <w:r w:rsidRPr="00044FE5">
              <w:rPr>
                <w:color w:val="000000"/>
                <w:sz w:val="20"/>
                <w:szCs w:val="20"/>
                <w:lang w:eastAsia="ru-RU"/>
              </w:rPr>
              <w:t xml:space="preserve"> сетей Водозабора п. </w:t>
            </w:r>
            <w:proofErr w:type="spellStart"/>
            <w:r w:rsidRPr="00044FE5">
              <w:rPr>
                <w:color w:val="000000"/>
                <w:sz w:val="20"/>
                <w:szCs w:val="20"/>
                <w:lang w:eastAsia="ru-RU"/>
              </w:rPr>
              <w:t>Крутогоровский</w:t>
            </w:r>
            <w:proofErr w:type="spellEnd"/>
            <w:r w:rsidRPr="00044FE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</w:tr>
      <w:tr w:rsidR="002E7F3D" w:rsidRPr="00044FE5" w:rsidTr="002E7F3D">
        <w:trPr>
          <w:trHeight w:val="780"/>
          <w:jc w:val="center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 xml:space="preserve">Реконструкция здания водозабора п. </w:t>
            </w:r>
            <w:proofErr w:type="spellStart"/>
            <w:r w:rsidRPr="00044FE5">
              <w:rPr>
                <w:color w:val="000000"/>
                <w:sz w:val="20"/>
                <w:szCs w:val="20"/>
                <w:lang w:eastAsia="ru-RU"/>
              </w:rPr>
              <w:t>Крутогоровский</w:t>
            </w:r>
            <w:proofErr w:type="spellEnd"/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</w:tr>
      <w:tr w:rsidR="002E7F3D" w:rsidRPr="00044FE5" w:rsidTr="002E7F3D">
        <w:trPr>
          <w:trHeight w:val="480"/>
          <w:jc w:val="center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Модернизация оборудования в здании водозабора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2031</w:t>
            </w:r>
          </w:p>
        </w:tc>
      </w:tr>
      <w:tr w:rsidR="002E7F3D" w:rsidRPr="00044FE5" w:rsidTr="002E7F3D">
        <w:trPr>
          <w:trHeight w:val="630"/>
          <w:jc w:val="center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Модернизация скважины водоснабжения №1 на территории водозабора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</w:tr>
      <w:tr w:rsidR="002E7F3D" w:rsidRPr="00044FE5" w:rsidTr="002E7F3D">
        <w:trPr>
          <w:trHeight w:val="630"/>
          <w:jc w:val="center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Модернизация скважины  водоснабжения №2 на территории водозабора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2032</w:t>
            </w:r>
          </w:p>
        </w:tc>
      </w:tr>
      <w:tr w:rsidR="002E7F3D" w:rsidRPr="00044FE5" w:rsidTr="002E7F3D">
        <w:trPr>
          <w:trHeight w:val="630"/>
          <w:jc w:val="center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Модернизация скважины  водоснабжения №3 на территории водозабора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F3D" w:rsidRPr="00044FE5" w:rsidRDefault="002E7F3D" w:rsidP="002E7F3D">
            <w:pPr>
              <w:widowControl/>
              <w:autoSpaceDE/>
              <w:autoSpaceDN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44FE5">
              <w:rPr>
                <w:bCs/>
                <w:color w:val="000000"/>
                <w:sz w:val="20"/>
                <w:szCs w:val="20"/>
                <w:lang w:eastAsia="ru-RU"/>
              </w:rPr>
              <w:t>2033</w:t>
            </w:r>
          </w:p>
        </w:tc>
      </w:tr>
    </w:tbl>
    <w:p w:rsidR="002E7F3D" w:rsidRDefault="002E7F3D">
      <w:pPr>
        <w:pStyle w:val="a4"/>
        <w:ind w:right="137"/>
      </w:pPr>
    </w:p>
    <w:p w:rsidR="00196CCB" w:rsidRDefault="0041029C">
      <w:pPr>
        <w:pStyle w:val="a5"/>
        <w:numPr>
          <w:ilvl w:val="1"/>
          <w:numId w:val="8"/>
        </w:numPr>
        <w:tabs>
          <w:tab w:val="left" w:pos="1188"/>
        </w:tabs>
        <w:ind w:left="1" w:right="140" w:firstLine="709"/>
        <w:rPr>
          <w:sz w:val="26"/>
        </w:rPr>
      </w:pPr>
      <w:bookmarkStart w:id="40" w:name="_bookmark40"/>
      <w:bookmarkStart w:id="41" w:name="_bookmark43"/>
      <w:bookmarkStart w:id="42" w:name="_bookmark44"/>
      <w:bookmarkStart w:id="43" w:name="_bookmark45"/>
      <w:bookmarkEnd w:id="40"/>
      <w:bookmarkEnd w:id="41"/>
      <w:bookmarkEnd w:id="42"/>
      <w:bookmarkEnd w:id="43"/>
      <w:r>
        <w:rPr>
          <w:sz w:val="26"/>
        </w:rPr>
        <w:t xml:space="preserve">Границы планируемых зон размещения </w:t>
      </w:r>
      <w:r w:rsidR="000523B2">
        <w:rPr>
          <w:sz w:val="26"/>
        </w:rPr>
        <w:t>объектов,</w:t>
      </w:r>
      <w:r>
        <w:rPr>
          <w:sz w:val="26"/>
        </w:rPr>
        <w:t xml:space="preserve"> централизованных си</w:t>
      </w:r>
      <w:r>
        <w:rPr>
          <w:sz w:val="26"/>
        </w:rPr>
        <w:softHyphen/>
        <w:t>стем холодного водоснабжения</w:t>
      </w:r>
    </w:p>
    <w:p w:rsidR="00196CCB" w:rsidRDefault="0041029C">
      <w:pPr>
        <w:pStyle w:val="a4"/>
        <w:spacing w:before="1"/>
        <w:ind w:right="140"/>
      </w:pPr>
      <w:r>
        <w:t xml:space="preserve">Границы планируемых зон размещения объектов централизованной системы холодного водоснабжения определены в границах населённого пункта п. </w:t>
      </w:r>
      <w:proofErr w:type="spellStart"/>
      <w:r>
        <w:t>Крутогоровский</w:t>
      </w:r>
      <w:proofErr w:type="spellEnd"/>
      <w:r>
        <w:t xml:space="preserve"> и на площадке существующего водозаборного сооружения.</w:t>
      </w:r>
    </w:p>
    <w:p w:rsidR="00196CCB" w:rsidRDefault="0041029C">
      <w:pPr>
        <w:pStyle w:val="a4"/>
        <w:spacing w:line="298" w:lineRule="exact"/>
        <w:ind w:left="711" w:firstLine="0"/>
      </w:pPr>
      <w:r>
        <w:t>В</w:t>
      </w:r>
      <w:r>
        <w:rPr>
          <w:spacing w:val="-2"/>
        </w:rPr>
        <w:t xml:space="preserve"> </w:t>
      </w:r>
      <w:r>
        <w:t>границах</w:t>
      </w:r>
      <w:r>
        <w:rPr>
          <w:spacing w:val="-2"/>
        </w:rPr>
        <w:t xml:space="preserve"> </w:t>
      </w:r>
      <w:r>
        <w:t>зон</w:t>
      </w:r>
      <w:r>
        <w:rPr>
          <w:spacing w:val="-2"/>
        </w:rPr>
        <w:t xml:space="preserve"> </w:t>
      </w:r>
      <w:r>
        <w:t>размещения</w:t>
      </w:r>
      <w:r>
        <w:rPr>
          <w:spacing w:val="-1"/>
        </w:rPr>
        <w:t xml:space="preserve"> </w:t>
      </w:r>
      <w:r>
        <w:rPr>
          <w:spacing w:val="-2"/>
        </w:rPr>
        <w:t>устанавливаются:</w:t>
      </w:r>
    </w:p>
    <w:p w:rsidR="00196CCB" w:rsidRDefault="0041029C">
      <w:pPr>
        <w:pStyle w:val="a5"/>
        <w:numPr>
          <w:ilvl w:val="0"/>
          <w:numId w:val="16"/>
        </w:numPr>
        <w:tabs>
          <w:tab w:val="left" w:pos="891"/>
        </w:tabs>
        <w:ind w:left="1" w:right="137" w:firstLine="709"/>
        <w:rPr>
          <w:sz w:val="26"/>
        </w:rPr>
      </w:pPr>
      <w:r>
        <w:rPr>
          <w:sz w:val="26"/>
        </w:rPr>
        <w:t>зоны</w:t>
      </w:r>
      <w:r>
        <w:rPr>
          <w:spacing w:val="-17"/>
          <w:sz w:val="26"/>
        </w:rPr>
        <w:t xml:space="preserve"> </w:t>
      </w:r>
      <w:r>
        <w:rPr>
          <w:sz w:val="26"/>
        </w:rPr>
        <w:t>санитарной</w:t>
      </w:r>
      <w:r>
        <w:rPr>
          <w:spacing w:val="-16"/>
          <w:sz w:val="26"/>
        </w:rPr>
        <w:t xml:space="preserve"> </w:t>
      </w:r>
      <w:r>
        <w:rPr>
          <w:sz w:val="26"/>
        </w:rPr>
        <w:t>охраны</w:t>
      </w:r>
      <w:r>
        <w:rPr>
          <w:spacing w:val="-16"/>
          <w:sz w:val="26"/>
        </w:rPr>
        <w:t xml:space="preserve"> </w:t>
      </w:r>
      <w:r>
        <w:rPr>
          <w:sz w:val="26"/>
        </w:rPr>
        <w:t>источника</w:t>
      </w:r>
      <w:r>
        <w:rPr>
          <w:spacing w:val="-16"/>
          <w:sz w:val="26"/>
        </w:rPr>
        <w:t xml:space="preserve"> </w:t>
      </w:r>
      <w:r>
        <w:rPr>
          <w:sz w:val="26"/>
        </w:rPr>
        <w:t>питьевого</w:t>
      </w:r>
      <w:r>
        <w:rPr>
          <w:spacing w:val="-17"/>
          <w:sz w:val="26"/>
        </w:rPr>
        <w:t xml:space="preserve"> </w:t>
      </w:r>
      <w:r>
        <w:rPr>
          <w:sz w:val="26"/>
        </w:rPr>
        <w:t>водоснабжения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в</w:t>
      </w:r>
      <w:r>
        <w:rPr>
          <w:spacing w:val="-16"/>
          <w:sz w:val="26"/>
        </w:rPr>
        <w:t xml:space="preserve"> </w:t>
      </w:r>
      <w:r>
        <w:rPr>
          <w:sz w:val="26"/>
        </w:rPr>
        <w:t>составе</w:t>
      </w:r>
      <w:r>
        <w:rPr>
          <w:spacing w:val="-16"/>
          <w:sz w:val="26"/>
        </w:rPr>
        <w:t xml:space="preserve"> </w:t>
      </w:r>
      <w:r>
        <w:rPr>
          <w:sz w:val="26"/>
        </w:rPr>
        <w:t>трёх поясов в соответствии с СанПиН 2.1.4.1110-02. I пояс (строгого режима) закреплён координатами характерных точек и ограждён по периметру (L = 269,42 м); II и III пояса (пояса ограничений) - территории, предназначенные для предупреждения микробного и химического загрязнения источника, - подлежат установлению в составе проекта зон санитарной охраны;</w:t>
      </w:r>
    </w:p>
    <w:p w:rsidR="00196CCB" w:rsidRDefault="0041029C">
      <w:pPr>
        <w:pStyle w:val="a5"/>
        <w:numPr>
          <w:ilvl w:val="0"/>
          <w:numId w:val="16"/>
        </w:numPr>
        <w:tabs>
          <w:tab w:val="left" w:pos="905"/>
        </w:tabs>
        <w:ind w:left="1" w:right="138" w:firstLine="709"/>
        <w:rPr>
          <w:sz w:val="26"/>
        </w:rPr>
      </w:pPr>
      <w:r>
        <w:rPr>
          <w:sz w:val="26"/>
        </w:rPr>
        <w:t>санитарно-защитные</w:t>
      </w:r>
      <w:r>
        <w:rPr>
          <w:spacing w:val="-3"/>
          <w:sz w:val="26"/>
        </w:rPr>
        <w:t xml:space="preserve"> </w:t>
      </w:r>
      <w:r>
        <w:rPr>
          <w:sz w:val="26"/>
        </w:rPr>
        <w:t>полосы</w:t>
      </w:r>
      <w:r>
        <w:rPr>
          <w:spacing w:val="-3"/>
          <w:sz w:val="26"/>
        </w:rPr>
        <w:t xml:space="preserve"> </w:t>
      </w:r>
      <w:r>
        <w:rPr>
          <w:sz w:val="26"/>
        </w:rPr>
        <w:t>водоводов</w:t>
      </w:r>
      <w:r>
        <w:rPr>
          <w:spacing w:val="-3"/>
          <w:sz w:val="26"/>
        </w:rPr>
        <w:t xml:space="preserve"> </w:t>
      </w:r>
      <w:r>
        <w:rPr>
          <w:sz w:val="26"/>
        </w:rPr>
        <w:t>шириной</w:t>
      </w:r>
      <w:r>
        <w:rPr>
          <w:spacing w:val="-3"/>
          <w:sz w:val="26"/>
        </w:rPr>
        <w:t xml:space="preserve"> </w:t>
      </w:r>
      <w:r>
        <w:rPr>
          <w:sz w:val="26"/>
        </w:rPr>
        <w:t>10</w:t>
      </w:r>
      <w:r>
        <w:rPr>
          <w:spacing w:val="-3"/>
          <w:sz w:val="26"/>
        </w:rPr>
        <w:t xml:space="preserve"> </w:t>
      </w:r>
      <w:r>
        <w:rPr>
          <w:sz w:val="26"/>
        </w:rPr>
        <w:t>м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обе</w:t>
      </w:r>
      <w:r>
        <w:rPr>
          <w:spacing w:val="-3"/>
          <w:sz w:val="26"/>
        </w:rPr>
        <w:t xml:space="preserve"> </w:t>
      </w:r>
      <w:r>
        <w:rPr>
          <w:sz w:val="26"/>
        </w:rPr>
        <w:t>стороны</w:t>
      </w:r>
      <w:r>
        <w:rPr>
          <w:spacing w:val="-3"/>
          <w:sz w:val="26"/>
        </w:rPr>
        <w:t xml:space="preserve"> </w:t>
      </w:r>
      <w:r>
        <w:rPr>
          <w:sz w:val="26"/>
        </w:rPr>
        <w:t>от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оси трубопровода при прокладке в сухих грунтах и 50 м - при прокладке в мокрых </w:t>
      </w:r>
      <w:r>
        <w:rPr>
          <w:spacing w:val="-2"/>
          <w:sz w:val="26"/>
        </w:rPr>
        <w:t>грунтах;</w:t>
      </w:r>
    </w:p>
    <w:p w:rsidR="00196CCB" w:rsidRDefault="0041029C">
      <w:pPr>
        <w:pStyle w:val="a5"/>
        <w:numPr>
          <w:ilvl w:val="0"/>
          <w:numId w:val="16"/>
        </w:numPr>
        <w:tabs>
          <w:tab w:val="left" w:pos="939"/>
        </w:tabs>
        <w:ind w:left="1" w:right="143" w:firstLine="709"/>
        <w:rPr>
          <w:sz w:val="26"/>
        </w:rPr>
      </w:pPr>
      <w:r>
        <w:rPr>
          <w:sz w:val="26"/>
        </w:rPr>
        <w:t xml:space="preserve">охранные зоны водопроводных сетей шириной 5 м в обе стороны от оси </w:t>
      </w:r>
      <w:r>
        <w:rPr>
          <w:spacing w:val="-2"/>
          <w:sz w:val="26"/>
        </w:rPr>
        <w:t>трубопровода.</w:t>
      </w:r>
    </w:p>
    <w:p w:rsidR="00196CCB" w:rsidRDefault="0041029C">
      <w:pPr>
        <w:pStyle w:val="a4"/>
        <w:ind w:right="138"/>
      </w:pPr>
      <w:r>
        <w:t>В границах I пояса зоны санитарной охраны не допускается размещение зданий</w:t>
      </w:r>
      <w:r>
        <w:rPr>
          <w:spacing w:val="-17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сооружений,</w:t>
      </w:r>
      <w:r>
        <w:rPr>
          <w:spacing w:val="-16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связанных</w:t>
      </w:r>
      <w:r>
        <w:rPr>
          <w:spacing w:val="-17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эксплуатацией</w:t>
      </w:r>
      <w:r>
        <w:rPr>
          <w:spacing w:val="-16"/>
        </w:rPr>
        <w:t xml:space="preserve"> </w:t>
      </w:r>
      <w:r>
        <w:t>водозабора,</w:t>
      </w:r>
      <w:r>
        <w:rPr>
          <w:spacing w:val="-16"/>
        </w:rPr>
        <w:t xml:space="preserve"> </w:t>
      </w:r>
      <w:r>
        <w:t>проживание</w:t>
      </w:r>
      <w:r>
        <w:rPr>
          <w:spacing w:val="-17"/>
        </w:rPr>
        <w:t xml:space="preserve"> </w:t>
      </w:r>
      <w:r>
        <w:t>людей, применение ядохимикатов и удобрений. В границах охранных зон сетей запрещается производство земляных, строительных и посадочных работ без согласования с эксплуатирующей организацией, размещение капитальных сооружений и складирование материалов.</w:t>
      </w:r>
    </w:p>
    <w:p w:rsidR="00196CCB" w:rsidRDefault="0041029C">
      <w:pPr>
        <w:pStyle w:val="a4"/>
        <w:spacing w:before="1"/>
        <w:ind w:right="138"/>
      </w:pPr>
      <w:r>
        <w:t xml:space="preserve">Гидрогеологическое обоснование границ поясов зон санитарной охраны и ограничения режима хозяйственного использования территорий II и III поясов </w:t>
      </w:r>
      <w:r>
        <w:lastRenderedPageBreak/>
        <w:t>разрабатываются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проекте</w:t>
      </w:r>
      <w:r>
        <w:rPr>
          <w:spacing w:val="-16"/>
        </w:rPr>
        <w:t xml:space="preserve"> </w:t>
      </w:r>
      <w:r>
        <w:t>зон</w:t>
      </w:r>
      <w:r>
        <w:rPr>
          <w:spacing w:val="-16"/>
        </w:rPr>
        <w:t xml:space="preserve"> </w:t>
      </w:r>
      <w:r>
        <w:t>санитарной</w:t>
      </w:r>
      <w:r>
        <w:rPr>
          <w:spacing w:val="-17"/>
        </w:rPr>
        <w:t xml:space="preserve"> </w:t>
      </w:r>
      <w:r>
        <w:t>охраны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составе</w:t>
      </w:r>
      <w:r>
        <w:rPr>
          <w:spacing w:val="-16"/>
        </w:rPr>
        <w:t xml:space="preserve"> </w:t>
      </w:r>
      <w:r>
        <w:t>проекта</w:t>
      </w:r>
      <w:r>
        <w:rPr>
          <w:spacing w:val="-17"/>
        </w:rPr>
        <w:t xml:space="preserve"> </w:t>
      </w:r>
      <w:r>
        <w:t>водоснабжения каждого населённого пункта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утверждаются в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порядке.</w:t>
      </w:r>
      <w:r>
        <w:rPr>
          <w:spacing w:val="-1"/>
        </w:rPr>
        <w:t xml:space="preserve"> </w:t>
      </w:r>
      <w:r>
        <w:t>Сведения о границах зон подлежат внесению в ЕГРН.</w:t>
      </w:r>
    </w:p>
    <w:p w:rsidR="00196CCB" w:rsidRDefault="0041029C">
      <w:pPr>
        <w:pStyle w:val="a5"/>
        <w:numPr>
          <w:ilvl w:val="1"/>
          <w:numId w:val="8"/>
        </w:numPr>
        <w:tabs>
          <w:tab w:val="left" w:pos="1218"/>
        </w:tabs>
        <w:ind w:left="1" w:right="138" w:firstLine="709"/>
        <w:rPr>
          <w:sz w:val="26"/>
        </w:rPr>
      </w:pPr>
      <w:bookmarkStart w:id="44" w:name="_bookmark46"/>
      <w:bookmarkEnd w:id="44"/>
      <w:r>
        <w:rPr>
          <w:sz w:val="26"/>
        </w:rPr>
        <w:t>Карты (схемы) существующего и планируемого размещения объектов централизованных систем холодного водоснабжения</w:t>
      </w:r>
    </w:p>
    <w:p w:rsidR="00196CCB" w:rsidRDefault="0041029C">
      <w:pPr>
        <w:pStyle w:val="a4"/>
        <w:ind w:right="136"/>
      </w:pPr>
      <w:r>
        <w:t>Карты (схемы) существующего и планируемого размещения объектов централизованных</w:t>
      </w:r>
      <w:r>
        <w:rPr>
          <w:spacing w:val="-11"/>
        </w:rPr>
        <w:t xml:space="preserve"> </w:t>
      </w:r>
      <w:r>
        <w:t>систем</w:t>
      </w:r>
      <w:r>
        <w:rPr>
          <w:spacing w:val="-12"/>
        </w:rPr>
        <w:t xml:space="preserve"> </w:t>
      </w:r>
      <w:r>
        <w:t>холодного</w:t>
      </w:r>
      <w:r>
        <w:rPr>
          <w:spacing w:val="-10"/>
        </w:rPr>
        <w:t xml:space="preserve"> </w:t>
      </w:r>
      <w:r>
        <w:t>водоснабжения</w:t>
      </w:r>
      <w:r>
        <w:rPr>
          <w:spacing w:val="-10"/>
        </w:rPr>
        <w:t xml:space="preserve"> </w:t>
      </w:r>
      <w:r>
        <w:t>представлены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приложении</w:t>
      </w:r>
      <w:r>
        <w:rPr>
          <w:spacing w:val="-10"/>
        </w:rPr>
        <w:t xml:space="preserve"> </w:t>
      </w:r>
      <w:r>
        <w:rPr>
          <w:spacing w:val="-5"/>
        </w:rPr>
        <w:t>1.</w:t>
      </w:r>
    </w:p>
    <w:p w:rsidR="00196CCB" w:rsidRDefault="0041029C">
      <w:pPr>
        <w:pStyle w:val="a5"/>
        <w:numPr>
          <w:ilvl w:val="0"/>
          <w:numId w:val="17"/>
        </w:numPr>
        <w:tabs>
          <w:tab w:val="left" w:pos="1001"/>
        </w:tabs>
        <w:ind w:left="1" w:right="142" w:firstLine="709"/>
        <w:rPr>
          <w:sz w:val="26"/>
        </w:rPr>
      </w:pPr>
      <w:bookmarkStart w:id="45" w:name="_bookmark47"/>
      <w:bookmarkEnd w:id="45"/>
      <w:r>
        <w:rPr>
          <w:sz w:val="26"/>
        </w:rPr>
        <w:t>Экологические аспекты мероприятий по строительству, реконструкции и модернизации объектов централизованных систем водоснабжения</w:t>
      </w:r>
    </w:p>
    <w:p w:rsidR="00196CCB" w:rsidRPr="00815EAB" w:rsidRDefault="0041029C" w:rsidP="00815EAB">
      <w:pPr>
        <w:pStyle w:val="a5"/>
        <w:numPr>
          <w:ilvl w:val="1"/>
          <w:numId w:val="17"/>
        </w:numPr>
        <w:tabs>
          <w:tab w:val="left" w:pos="1166"/>
        </w:tabs>
        <w:ind w:left="1" w:right="140" w:firstLine="709"/>
        <w:rPr>
          <w:sz w:val="26"/>
          <w:szCs w:val="26"/>
        </w:rPr>
      </w:pPr>
      <w:bookmarkStart w:id="46" w:name="_bookmark48"/>
      <w:bookmarkEnd w:id="46"/>
      <w:r w:rsidRPr="00815EAB">
        <w:rPr>
          <w:sz w:val="26"/>
          <w:szCs w:val="26"/>
        </w:rPr>
        <w:t>С</w:t>
      </w:r>
      <w:r w:rsidR="00815EAB">
        <w:rPr>
          <w:sz w:val="26"/>
          <w:szCs w:val="26"/>
        </w:rPr>
        <w:t xml:space="preserve">уществующее </w:t>
      </w:r>
      <w:r w:rsidRPr="00815EAB">
        <w:rPr>
          <w:sz w:val="26"/>
          <w:szCs w:val="26"/>
        </w:rPr>
        <w:t xml:space="preserve">водозаборное сооружение </w:t>
      </w:r>
      <w:proofErr w:type="spellStart"/>
      <w:r w:rsidRPr="00815EAB">
        <w:rPr>
          <w:sz w:val="26"/>
          <w:szCs w:val="26"/>
        </w:rPr>
        <w:t>Крутогоровского</w:t>
      </w:r>
      <w:proofErr w:type="spellEnd"/>
      <w:r w:rsidRPr="00815EAB">
        <w:rPr>
          <w:sz w:val="26"/>
          <w:szCs w:val="26"/>
        </w:rPr>
        <w:t xml:space="preserve"> сельского поселения предусматривает использование подземных вод (глубина водоносного горизонта - 40 м). Технология водоподготовки ограничивается обеззараживанием воды ультрафиолетовым излучением установкой УОВ-ПВ-30, при котором реагенты не применяются, а промывные воды не образуются. По данным эксплуатирующей организации качество воды источника соответствует требованиям</w:t>
      </w:r>
      <w:r w:rsidR="00815EAB">
        <w:rPr>
          <w:spacing w:val="57"/>
          <w:w w:val="150"/>
          <w:sz w:val="26"/>
          <w:szCs w:val="26"/>
        </w:rPr>
        <w:t xml:space="preserve"> </w:t>
      </w:r>
      <w:r w:rsidRPr="00815EAB">
        <w:rPr>
          <w:sz w:val="26"/>
          <w:szCs w:val="26"/>
        </w:rPr>
        <w:t>СанПиН.</w:t>
      </w:r>
      <w:r w:rsidRPr="00815EAB">
        <w:rPr>
          <w:spacing w:val="60"/>
          <w:w w:val="150"/>
          <w:sz w:val="26"/>
          <w:szCs w:val="26"/>
        </w:rPr>
        <w:t xml:space="preserve">  </w:t>
      </w:r>
    </w:p>
    <w:p w:rsidR="00196CCB" w:rsidRDefault="0041029C">
      <w:pPr>
        <w:pStyle w:val="a4"/>
        <w:ind w:right="140"/>
      </w:pPr>
      <w:r>
        <w:t xml:space="preserve">Для предотвращения вредного воздействия на водный бассейн </w:t>
      </w:r>
      <w:r>
        <w:rPr>
          <w:spacing w:val="-2"/>
        </w:rPr>
        <w:t>предусматривается:</w:t>
      </w:r>
    </w:p>
    <w:p w:rsidR="00196CCB" w:rsidRDefault="0041029C">
      <w:pPr>
        <w:pStyle w:val="a5"/>
        <w:numPr>
          <w:ilvl w:val="0"/>
          <w:numId w:val="18"/>
        </w:numPr>
        <w:tabs>
          <w:tab w:val="left" w:pos="1067"/>
        </w:tabs>
        <w:ind w:left="1" w:right="139" w:firstLine="709"/>
        <w:rPr>
          <w:sz w:val="26"/>
        </w:rPr>
      </w:pPr>
      <w:r>
        <w:rPr>
          <w:sz w:val="26"/>
        </w:rPr>
        <w:t xml:space="preserve">организация и ограждение I пояса зон санитарной охраны всех водозаборных узлов, планировка территории с отводом поверхностного стока за её </w:t>
      </w:r>
      <w:r>
        <w:rPr>
          <w:spacing w:val="-2"/>
          <w:sz w:val="26"/>
        </w:rPr>
        <w:t>пределы;</w:t>
      </w:r>
    </w:p>
    <w:p w:rsidR="00196CCB" w:rsidRDefault="00815EAB">
      <w:pPr>
        <w:pStyle w:val="a5"/>
        <w:numPr>
          <w:ilvl w:val="0"/>
          <w:numId w:val="18"/>
        </w:numPr>
        <w:tabs>
          <w:tab w:val="left" w:pos="892"/>
        </w:tabs>
        <w:ind w:left="1" w:right="139" w:firstLine="709"/>
        <w:rPr>
          <w:sz w:val="26"/>
        </w:rPr>
      </w:pPr>
      <w:r>
        <w:rPr>
          <w:sz w:val="26"/>
        </w:rPr>
        <w:t>оборудование</w:t>
      </w:r>
      <w:r w:rsidR="0041029C">
        <w:rPr>
          <w:spacing w:val="-17"/>
          <w:sz w:val="26"/>
        </w:rPr>
        <w:t xml:space="preserve"> </w:t>
      </w:r>
      <w:r w:rsidR="0041029C">
        <w:rPr>
          <w:sz w:val="26"/>
        </w:rPr>
        <w:t>оголовков</w:t>
      </w:r>
      <w:r w:rsidR="0041029C">
        <w:rPr>
          <w:spacing w:val="-16"/>
          <w:sz w:val="26"/>
        </w:rPr>
        <w:t xml:space="preserve"> </w:t>
      </w:r>
      <w:r w:rsidR="0041029C">
        <w:rPr>
          <w:sz w:val="26"/>
        </w:rPr>
        <w:t>скважин</w:t>
      </w:r>
      <w:r w:rsidR="0041029C">
        <w:rPr>
          <w:spacing w:val="-16"/>
          <w:sz w:val="26"/>
        </w:rPr>
        <w:t xml:space="preserve"> </w:t>
      </w:r>
      <w:r w:rsidR="0041029C">
        <w:rPr>
          <w:sz w:val="26"/>
        </w:rPr>
        <w:t>отверстиями</w:t>
      </w:r>
      <w:r w:rsidR="0041029C">
        <w:rPr>
          <w:spacing w:val="-16"/>
          <w:sz w:val="26"/>
        </w:rPr>
        <w:t xml:space="preserve"> </w:t>
      </w:r>
      <w:r w:rsidR="0041029C">
        <w:rPr>
          <w:sz w:val="26"/>
        </w:rPr>
        <w:t>для</w:t>
      </w:r>
      <w:r w:rsidR="0041029C">
        <w:rPr>
          <w:spacing w:val="-16"/>
          <w:sz w:val="26"/>
        </w:rPr>
        <w:t xml:space="preserve"> </w:t>
      </w:r>
      <w:r w:rsidR="0041029C">
        <w:rPr>
          <w:sz w:val="26"/>
        </w:rPr>
        <w:t>замера уровней воды и выпусками для отбора проб;</w:t>
      </w:r>
    </w:p>
    <w:p w:rsidR="00196CCB" w:rsidRDefault="0041029C">
      <w:pPr>
        <w:pStyle w:val="a5"/>
        <w:numPr>
          <w:ilvl w:val="0"/>
          <w:numId w:val="18"/>
        </w:numPr>
        <w:tabs>
          <w:tab w:val="left" w:pos="1011"/>
        </w:tabs>
        <w:ind w:left="1" w:right="139" w:firstLine="709"/>
        <w:rPr>
          <w:sz w:val="26"/>
        </w:rPr>
      </w:pPr>
      <w:r>
        <w:rPr>
          <w:sz w:val="26"/>
        </w:rPr>
        <w:t>проведение производственного контроля качества воды с ежегодным отбором проб для лабораторного анализа;</w:t>
      </w:r>
    </w:p>
    <w:p w:rsidR="00196CCB" w:rsidRDefault="0041029C">
      <w:pPr>
        <w:pStyle w:val="a4"/>
        <w:ind w:right="139"/>
      </w:pPr>
      <w:r>
        <w:t xml:space="preserve">Реализация мероприятий схемы не приводит к увеличению негативного воздействия на поверхностные и подземные водные объекты. </w:t>
      </w:r>
    </w:p>
    <w:p w:rsidR="00196CCB" w:rsidRDefault="0041029C">
      <w:pPr>
        <w:pStyle w:val="a5"/>
        <w:numPr>
          <w:ilvl w:val="1"/>
          <w:numId w:val="17"/>
        </w:numPr>
        <w:tabs>
          <w:tab w:val="left" w:pos="1158"/>
        </w:tabs>
        <w:ind w:left="1" w:right="138" w:firstLine="709"/>
        <w:rPr>
          <w:sz w:val="26"/>
        </w:rPr>
      </w:pPr>
      <w:bookmarkStart w:id="47" w:name="_bookmark49"/>
      <w:bookmarkEnd w:id="47"/>
      <w:r>
        <w:rPr>
          <w:sz w:val="26"/>
        </w:rPr>
        <w:t>Предотвращение</w:t>
      </w:r>
      <w:r>
        <w:rPr>
          <w:spacing w:val="-11"/>
          <w:sz w:val="26"/>
        </w:rPr>
        <w:t xml:space="preserve"> </w:t>
      </w:r>
      <w:r>
        <w:rPr>
          <w:sz w:val="26"/>
        </w:rPr>
        <w:t>вредного</w:t>
      </w:r>
      <w:r>
        <w:rPr>
          <w:spacing w:val="-11"/>
          <w:sz w:val="26"/>
        </w:rPr>
        <w:t xml:space="preserve"> </w:t>
      </w:r>
      <w:r>
        <w:rPr>
          <w:sz w:val="26"/>
        </w:rPr>
        <w:t>воздействия</w:t>
      </w:r>
      <w:r>
        <w:rPr>
          <w:spacing w:val="-10"/>
          <w:sz w:val="26"/>
        </w:rPr>
        <w:t xml:space="preserve"> </w:t>
      </w:r>
      <w:r>
        <w:rPr>
          <w:sz w:val="26"/>
        </w:rPr>
        <w:t>на</w:t>
      </w:r>
      <w:r>
        <w:rPr>
          <w:spacing w:val="-10"/>
          <w:sz w:val="26"/>
        </w:rPr>
        <w:t xml:space="preserve"> </w:t>
      </w:r>
      <w:r>
        <w:rPr>
          <w:sz w:val="26"/>
        </w:rPr>
        <w:t>окружающую</w:t>
      </w:r>
      <w:r>
        <w:rPr>
          <w:spacing w:val="-10"/>
          <w:sz w:val="26"/>
        </w:rPr>
        <w:t xml:space="preserve"> </w:t>
      </w:r>
      <w:r>
        <w:rPr>
          <w:sz w:val="26"/>
        </w:rPr>
        <w:t>среду</w:t>
      </w:r>
      <w:r>
        <w:rPr>
          <w:spacing w:val="-9"/>
          <w:sz w:val="26"/>
        </w:rPr>
        <w:t xml:space="preserve"> </w:t>
      </w:r>
      <w:r>
        <w:rPr>
          <w:sz w:val="26"/>
        </w:rPr>
        <w:t>при</w:t>
      </w:r>
      <w:r>
        <w:rPr>
          <w:spacing w:val="-10"/>
          <w:sz w:val="26"/>
        </w:rPr>
        <w:t xml:space="preserve"> </w:t>
      </w:r>
      <w:r>
        <w:rPr>
          <w:sz w:val="26"/>
        </w:rPr>
        <w:t>реали</w:t>
      </w:r>
      <w:r>
        <w:rPr>
          <w:sz w:val="26"/>
        </w:rPr>
        <w:softHyphen/>
        <w:t>зации</w:t>
      </w:r>
      <w:r>
        <w:rPr>
          <w:spacing w:val="-17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-16"/>
          <w:sz w:val="26"/>
        </w:rPr>
        <w:t xml:space="preserve"> </w:t>
      </w:r>
      <w:r>
        <w:rPr>
          <w:sz w:val="26"/>
        </w:rPr>
        <w:t>по</w:t>
      </w:r>
      <w:r>
        <w:rPr>
          <w:spacing w:val="-16"/>
          <w:sz w:val="26"/>
        </w:rPr>
        <w:t xml:space="preserve"> </w:t>
      </w:r>
      <w:r>
        <w:rPr>
          <w:sz w:val="26"/>
        </w:rPr>
        <w:t>снабжению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7"/>
          <w:sz w:val="26"/>
        </w:rPr>
        <w:t xml:space="preserve"> </w:t>
      </w:r>
      <w:r>
        <w:rPr>
          <w:sz w:val="26"/>
        </w:rPr>
        <w:t>хранению</w:t>
      </w:r>
      <w:r>
        <w:rPr>
          <w:spacing w:val="-16"/>
          <w:sz w:val="26"/>
        </w:rPr>
        <w:t xml:space="preserve"> </w:t>
      </w:r>
      <w:r>
        <w:rPr>
          <w:sz w:val="26"/>
        </w:rPr>
        <w:t>химических</w:t>
      </w:r>
      <w:r>
        <w:rPr>
          <w:spacing w:val="-16"/>
          <w:sz w:val="26"/>
        </w:rPr>
        <w:t xml:space="preserve"> </w:t>
      </w:r>
      <w:r>
        <w:rPr>
          <w:sz w:val="26"/>
        </w:rPr>
        <w:t>реагентов,</w:t>
      </w:r>
      <w:r>
        <w:rPr>
          <w:spacing w:val="-16"/>
          <w:sz w:val="26"/>
        </w:rPr>
        <w:t xml:space="preserve"> </w:t>
      </w:r>
      <w:r>
        <w:rPr>
          <w:sz w:val="26"/>
        </w:rPr>
        <w:t>используемых в водоподготовке</w:t>
      </w:r>
    </w:p>
    <w:p w:rsidR="00196CCB" w:rsidRDefault="0041029C">
      <w:pPr>
        <w:pStyle w:val="a4"/>
        <w:spacing w:before="1"/>
        <w:ind w:right="136"/>
      </w:pPr>
      <w:r>
        <w:t>Технологическая схема водоподготовки, принятая настоящей схемой, не предусматривает применения химических реагентов: обеззараживание воды на водозаборном</w:t>
      </w:r>
      <w:r>
        <w:rPr>
          <w:spacing w:val="-10"/>
        </w:rPr>
        <w:t xml:space="preserve"> </w:t>
      </w:r>
      <w:r>
        <w:t>сооружении</w:t>
      </w:r>
      <w:r>
        <w:rPr>
          <w:spacing w:val="-10"/>
        </w:rPr>
        <w:t xml:space="preserve"> </w:t>
      </w:r>
      <w:r>
        <w:t>выполняется</w:t>
      </w:r>
      <w:r>
        <w:rPr>
          <w:spacing w:val="-11"/>
        </w:rPr>
        <w:t xml:space="preserve"> </w:t>
      </w:r>
      <w:r>
        <w:t>ультрафиолетовой</w:t>
      </w:r>
      <w:r>
        <w:rPr>
          <w:spacing w:val="-10"/>
        </w:rPr>
        <w:t xml:space="preserve"> </w:t>
      </w:r>
      <w:r>
        <w:t>установкой</w:t>
      </w:r>
      <w:r>
        <w:rPr>
          <w:spacing w:val="-9"/>
        </w:rPr>
        <w:t xml:space="preserve"> </w:t>
      </w:r>
      <w:r>
        <w:t xml:space="preserve">УОВ-ПВ-30. </w:t>
      </w:r>
      <w:proofErr w:type="spellStart"/>
      <w:r>
        <w:t>Хлораторные</w:t>
      </w:r>
      <w:proofErr w:type="spellEnd"/>
      <w:r>
        <w:t xml:space="preserve">, </w:t>
      </w:r>
      <w:proofErr w:type="spellStart"/>
      <w:r>
        <w:t>реагентные</w:t>
      </w:r>
      <w:proofErr w:type="spellEnd"/>
      <w:r>
        <w:t xml:space="preserve"> хозяйства и склады химических реагентов на</w:t>
      </w:r>
      <w:r>
        <w:rPr>
          <w:spacing w:val="-1"/>
        </w:rPr>
        <w:t xml:space="preserve"> </w:t>
      </w:r>
      <w:r>
        <w:t>территории сельского поселения не размещаются, в связи с чем воздействие на окружающую среду, связанное со снабжением и хранением химических реагентов, отсутствует.</w:t>
      </w:r>
    </w:p>
    <w:p w:rsidR="00196CCB" w:rsidRDefault="0041029C">
      <w:pPr>
        <w:pStyle w:val="a4"/>
        <w:ind w:right="138"/>
      </w:pPr>
      <w:r>
        <w:t>Дезинфицирующие средства (гипохлорит натрия в таре заводского изготовления) применяются эпизодически, только при промывке и дезинфекции накопительных</w:t>
      </w:r>
      <w:r>
        <w:rPr>
          <w:spacing w:val="-3"/>
        </w:rPr>
        <w:t xml:space="preserve"> </w:t>
      </w:r>
      <w:r>
        <w:t>резервуаров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трубопроводов</w:t>
      </w:r>
      <w:r>
        <w:rPr>
          <w:spacing w:val="-3"/>
        </w:rPr>
        <w:t xml:space="preserve"> </w:t>
      </w:r>
      <w:r>
        <w:t>перед</w:t>
      </w:r>
      <w:r>
        <w:rPr>
          <w:spacing w:val="-4"/>
        </w:rPr>
        <w:t xml:space="preserve"> </w:t>
      </w:r>
      <w:r>
        <w:t>вводом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эксплуатацию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после аварийно-восстановительных работ. Их хранение осуществляется в объёмах, не превышающих сменную потребность, в закрытой заводской таре в отдельном помещении </w:t>
      </w:r>
      <w:proofErr w:type="spellStart"/>
      <w:r>
        <w:t>водонасосной</w:t>
      </w:r>
      <w:proofErr w:type="spellEnd"/>
      <w:r>
        <w:t xml:space="preserve"> станции, оборудованном приточно-вытяжной вентиляцией,</w:t>
      </w:r>
      <w:r>
        <w:rPr>
          <w:spacing w:val="-14"/>
        </w:rPr>
        <w:t xml:space="preserve"> </w:t>
      </w:r>
      <w:r>
        <w:t>поддоном</w:t>
      </w:r>
      <w:r>
        <w:rPr>
          <w:spacing w:val="-13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сбора</w:t>
      </w:r>
      <w:r>
        <w:rPr>
          <w:spacing w:val="-13"/>
        </w:rPr>
        <w:t xml:space="preserve"> </w:t>
      </w:r>
      <w:r>
        <w:t>проливов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запасом</w:t>
      </w:r>
      <w:r>
        <w:rPr>
          <w:spacing w:val="-13"/>
        </w:rPr>
        <w:t xml:space="preserve"> </w:t>
      </w:r>
      <w:r>
        <w:t>нейтрализующих</w:t>
      </w:r>
      <w:r>
        <w:rPr>
          <w:spacing w:val="-14"/>
        </w:rPr>
        <w:t xml:space="preserve"> </w:t>
      </w:r>
      <w:r>
        <w:t>материалов. С</w:t>
      </w:r>
      <w:r w:rsidR="00815EAB">
        <w:rPr>
          <w:spacing w:val="42"/>
        </w:rPr>
        <w:t xml:space="preserve"> </w:t>
      </w:r>
      <w:r>
        <w:t>учётом</w:t>
      </w:r>
      <w:r w:rsidR="00815EAB">
        <w:rPr>
          <w:spacing w:val="43"/>
        </w:rPr>
        <w:t xml:space="preserve"> </w:t>
      </w:r>
      <w:r>
        <w:t>удалённости</w:t>
      </w:r>
      <w:r>
        <w:rPr>
          <w:spacing w:val="43"/>
        </w:rPr>
        <w:t xml:space="preserve"> </w:t>
      </w:r>
      <w:r>
        <w:t>поселения</w:t>
      </w:r>
      <w:r w:rsidR="000523B2">
        <w:rPr>
          <w:spacing w:val="43"/>
        </w:rPr>
        <w:t xml:space="preserve"> </w:t>
      </w:r>
      <w:r>
        <w:t>и</w:t>
      </w:r>
      <w:r w:rsidR="00815EAB">
        <w:rPr>
          <w:spacing w:val="42"/>
        </w:rPr>
        <w:t xml:space="preserve"> </w:t>
      </w:r>
      <w:r>
        <w:t>сезонности</w:t>
      </w:r>
      <w:r>
        <w:rPr>
          <w:spacing w:val="43"/>
        </w:rPr>
        <w:t xml:space="preserve">  </w:t>
      </w:r>
      <w:r>
        <w:t>транспортной</w:t>
      </w:r>
      <w:r>
        <w:rPr>
          <w:spacing w:val="43"/>
        </w:rPr>
        <w:t xml:space="preserve">  </w:t>
      </w:r>
      <w:r>
        <w:rPr>
          <w:spacing w:val="-2"/>
        </w:rPr>
        <w:t>доступности</w:t>
      </w:r>
    </w:p>
    <w:p w:rsidR="00196CCB" w:rsidRDefault="00196CCB">
      <w:pPr>
        <w:pStyle w:val="a4"/>
        <w:sectPr w:rsidR="00196CCB">
          <w:headerReference w:type="default" r:id="rId18"/>
          <w:pgSz w:w="11910" w:h="16840"/>
          <w:pgMar w:top="1040" w:right="708" w:bottom="280" w:left="1700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1" w:firstLine="0"/>
      </w:pPr>
      <w:r>
        <w:lastRenderedPageBreak/>
        <w:t xml:space="preserve">допускается создание годового запаса реагентов на складе эксплуатирующей </w:t>
      </w:r>
      <w:r>
        <w:rPr>
          <w:spacing w:val="-2"/>
        </w:rPr>
        <w:t>организации.</w:t>
      </w:r>
    </w:p>
    <w:p w:rsidR="00196CCB" w:rsidRDefault="0041029C">
      <w:pPr>
        <w:pStyle w:val="a4"/>
        <w:ind w:right="138"/>
      </w:pPr>
      <w:r>
        <w:t>Предусматриваются следующие мероприятия по предотвращению вредного воздействия на окружающую среду:</w:t>
      </w:r>
    </w:p>
    <w:p w:rsidR="00196CCB" w:rsidRDefault="0041029C">
      <w:pPr>
        <w:pStyle w:val="a5"/>
        <w:numPr>
          <w:ilvl w:val="0"/>
          <w:numId w:val="19"/>
        </w:numPr>
        <w:tabs>
          <w:tab w:val="left" w:pos="1050"/>
        </w:tabs>
        <w:ind w:left="1" w:right="139" w:firstLine="709"/>
        <w:rPr>
          <w:sz w:val="26"/>
        </w:rPr>
      </w:pPr>
      <w:r>
        <w:rPr>
          <w:sz w:val="26"/>
        </w:rPr>
        <w:t>приобретение дезинфицирующих средств у поставщиков, имеющих лицензии на обращение с химической продукцией, с обязательным наличием паспортов безопасности;</w:t>
      </w:r>
    </w:p>
    <w:p w:rsidR="00196CCB" w:rsidRDefault="0041029C">
      <w:pPr>
        <w:pStyle w:val="a5"/>
        <w:numPr>
          <w:ilvl w:val="0"/>
          <w:numId w:val="19"/>
        </w:numPr>
        <w:tabs>
          <w:tab w:val="left" w:pos="1162"/>
        </w:tabs>
        <w:ind w:left="1" w:right="140" w:firstLine="709"/>
        <w:rPr>
          <w:sz w:val="26"/>
        </w:rPr>
      </w:pPr>
      <w:r>
        <w:rPr>
          <w:sz w:val="26"/>
        </w:rPr>
        <w:t>транспортировка реагентов специализированным транспортом с соблюдением правил перевозки опасных грузов;</w:t>
      </w:r>
    </w:p>
    <w:p w:rsidR="00196CCB" w:rsidRDefault="0041029C">
      <w:pPr>
        <w:pStyle w:val="a5"/>
        <w:numPr>
          <w:ilvl w:val="0"/>
          <w:numId w:val="19"/>
        </w:numPr>
        <w:tabs>
          <w:tab w:val="left" w:pos="915"/>
        </w:tabs>
        <w:ind w:left="1" w:right="141" w:firstLine="709"/>
        <w:rPr>
          <w:sz w:val="26"/>
        </w:rPr>
      </w:pPr>
      <w:r>
        <w:rPr>
          <w:sz w:val="26"/>
        </w:rPr>
        <w:t>исключение хранения реагентов в границах I пояса зон санитарной охраны вне специально оборудованных помещений;</w:t>
      </w:r>
    </w:p>
    <w:p w:rsidR="00196CCB" w:rsidRDefault="0041029C">
      <w:pPr>
        <w:pStyle w:val="a5"/>
        <w:numPr>
          <w:ilvl w:val="0"/>
          <w:numId w:val="19"/>
        </w:numPr>
        <w:tabs>
          <w:tab w:val="left" w:pos="969"/>
        </w:tabs>
        <w:ind w:left="1" w:right="138" w:firstLine="709"/>
        <w:rPr>
          <w:sz w:val="26"/>
        </w:rPr>
      </w:pPr>
      <w:r>
        <w:rPr>
          <w:sz w:val="26"/>
        </w:rPr>
        <w:t>передача порожней тары специализированным организациям, имеющим лицензию на деятельность по обращению с отходами I–IV классов опасности;</w:t>
      </w:r>
    </w:p>
    <w:p w:rsidR="00196CCB" w:rsidRDefault="0041029C">
      <w:pPr>
        <w:pStyle w:val="a5"/>
        <w:numPr>
          <w:ilvl w:val="0"/>
          <w:numId w:val="19"/>
        </w:numPr>
        <w:tabs>
          <w:tab w:val="left" w:pos="889"/>
        </w:tabs>
        <w:spacing w:before="1"/>
        <w:ind w:left="1" w:right="138" w:firstLine="709"/>
        <w:rPr>
          <w:sz w:val="26"/>
        </w:rPr>
      </w:pPr>
      <w:r>
        <w:rPr>
          <w:sz w:val="26"/>
        </w:rPr>
        <w:t>обучение</w:t>
      </w:r>
      <w:r>
        <w:rPr>
          <w:spacing w:val="-17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инструктаж</w:t>
      </w:r>
      <w:r>
        <w:rPr>
          <w:spacing w:val="-16"/>
          <w:sz w:val="26"/>
        </w:rPr>
        <w:t xml:space="preserve"> </w:t>
      </w:r>
      <w:r>
        <w:rPr>
          <w:sz w:val="26"/>
        </w:rPr>
        <w:t>персонала,</w:t>
      </w:r>
      <w:r>
        <w:rPr>
          <w:spacing w:val="-16"/>
          <w:sz w:val="26"/>
        </w:rPr>
        <w:t xml:space="preserve"> </w:t>
      </w:r>
      <w:r>
        <w:rPr>
          <w:sz w:val="26"/>
        </w:rPr>
        <w:t>обеспечение</w:t>
      </w:r>
      <w:r>
        <w:rPr>
          <w:spacing w:val="-17"/>
          <w:sz w:val="26"/>
        </w:rPr>
        <w:t xml:space="preserve"> </w:t>
      </w:r>
      <w:r>
        <w:rPr>
          <w:sz w:val="26"/>
        </w:rPr>
        <w:t>средствами</w:t>
      </w:r>
      <w:r>
        <w:rPr>
          <w:spacing w:val="-16"/>
          <w:sz w:val="26"/>
        </w:rPr>
        <w:t xml:space="preserve"> </w:t>
      </w:r>
      <w:r>
        <w:rPr>
          <w:sz w:val="26"/>
        </w:rPr>
        <w:t>индивидуальной защиты и аварийным запасом нейтрализующих материалов.</w:t>
      </w:r>
    </w:p>
    <w:p w:rsidR="00196CCB" w:rsidRDefault="0041029C">
      <w:pPr>
        <w:pStyle w:val="a5"/>
        <w:numPr>
          <w:ilvl w:val="0"/>
          <w:numId w:val="17"/>
        </w:numPr>
        <w:tabs>
          <w:tab w:val="left" w:pos="969"/>
        </w:tabs>
        <w:ind w:left="1" w:right="343" w:firstLine="709"/>
        <w:rPr>
          <w:sz w:val="26"/>
        </w:rPr>
      </w:pPr>
      <w:bookmarkStart w:id="48" w:name="_bookmark50"/>
      <w:bookmarkEnd w:id="48"/>
      <w:r>
        <w:rPr>
          <w:sz w:val="26"/>
        </w:rPr>
        <w:t>Оценка</w:t>
      </w:r>
      <w:r>
        <w:rPr>
          <w:spacing w:val="-6"/>
          <w:sz w:val="26"/>
        </w:rPr>
        <w:t xml:space="preserve"> </w:t>
      </w:r>
      <w:r>
        <w:rPr>
          <w:sz w:val="26"/>
        </w:rPr>
        <w:t>объемов</w:t>
      </w:r>
      <w:r>
        <w:rPr>
          <w:spacing w:val="-6"/>
          <w:sz w:val="26"/>
        </w:rPr>
        <w:t xml:space="preserve"> </w:t>
      </w:r>
      <w:r>
        <w:rPr>
          <w:sz w:val="26"/>
        </w:rPr>
        <w:t>капитальных</w:t>
      </w:r>
      <w:r>
        <w:rPr>
          <w:spacing w:val="-6"/>
          <w:sz w:val="26"/>
        </w:rPr>
        <w:t xml:space="preserve"> </w:t>
      </w:r>
      <w:r>
        <w:rPr>
          <w:sz w:val="26"/>
        </w:rPr>
        <w:t>вложений</w:t>
      </w:r>
      <w:r>
        <w:rPr>
          <w:spacing w:val="-6"/>
          <w:sz w:val="26"/>
        </w:rPr>
        <w:t xml:space="preserve"> </w:t>
      </w:r>
      <w:r>
        <w:rPr>
          <w:sz w:val="26"/>
        </w:rPr>
        <w:t>в</w:t>
      </w:r>
      <w:r>
        <w:rPr>
          <w:spacing w:val="-7"/>
          <w:sz w:val="26"/>
        </w:rPr>
        <w:t xml:space="preserve"> </w:t>
      </w:r>
      <w:r>
        <w:rPr>
          <w:sz w:val="26"/>
        </w:rPr>
        <w:t>строительство,</w:t>
      </w:r>
      <w:r>
        <w:rPr>
          <w:spacing w:val="-6"/>
          <w:sz w:val="26"/>
        </w:rPr>
        <w:t xml:space="preserve"> </w:t>
      </w:r>
      <w:r>
        <w:rPr>
          <w:sz w:val="26"/>
        </w:rPr>
        <w:t>реконструкцию и модернизацию объектов централизованных систем водоснабжения</w:t>
      </w:r>
    </w:p>
    <w:p w:rsidR="00196CCB" w:rsidRDefault="0041029C">
      <w:pPr>
        <w:pStyle w:val="a5"/>
        <w:numPr>
          <w:ilvl w:val="1"/>
          <w:numId w:val="17"/>
        </w:numPr>
        <w:tabs>
          <w:tab w:val="left" w:pos="1180"/>
        </w:tabs>
        <w:ind w:left="1" w:right="141" w:firstLine="709"/>
        <w:rPr>
          <w:sz w:val="26"/>
        </w:rPr>
      </w:pPr>
      <w:bookmarkStart w:id="49" w:name="_bookmark51"/>
      <w:bookmarkStart w:id="50" w:name="_bookmark52"/>
      <w:bookmarkEnd w:id="49"/>
      <w:bookmarkEnd w:id="50"/>
      <w:r>
        <w:rPr>
          <w:sz w:val="26"/>
        </w:rPr>
        <w:t>Оценка величины необходимых капитальных вложений в строительство и реконструкцию объектов централизованных систем водоснабжения</w:t>
      </w:r>
    </w:p>
    <w:p w:rsidR="00196CCB" w:rsidRDefault="0041029C" w:rsidP="00811469">
      <w:pPr>
        <w:pStyle w:val="a4"/>
        <w:ind w:right="139"/>
      </w:pPr>
      <w:r>
        <w:t xml:space="preserve">Величина необходимых капитальных вложений в строительство и реконструкцию объектов централизованной системы водоснабжения </w:t>
      </w:r>
      <w:proofErr w:type="spellStart"/>
      <w:r>
        <w:t>Крутогоровского</w:t>
      </w:r>
      <w:proofErr w:type="spellEnd"/>
      <w:r>
        <w:rPr>
          <w:spacing w:val="-6"/>
        </w:rPr>
        <w:t xml:space="preserve"> </w:t>
      </w:r>
      <w:r>
        <w:t>сельского</w:t>
      </w:r>
      <w:r>
        <w:rPr>
          <w:spacing w:val="-6"/>
        </w:rPr>
        <w:t xml:space="preserve"> </w:t>
      </w:r>
      <w:r>
        <w:t>поселения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период</w:t>
      </w:r>
      <w:r>
        <w:rPr>
          <w:spacing w:val="-7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2042</w:t>
      </w:r>
      <w:r>
        <w:rPr>
          <w:spacing w:val="-7"/>
        </w:rPr>
        <w:t xml:space="preserve"> </w:t>
      </w:r>
      <w:r>
        <w:t>года</w:t>
      </w:r>
      <w:r>
        <w:rPr>
          <w:spacing w:val="-8"/>
        </w:rPr>
        <w:t xml:space="preserve"> </w:t>
      </w:r>
      <w:r>
        <w:t>составляет</w:t>
      </w:r>
      <w:r>
        <w:rPr>
          <w:spacing w:val="-9"/>
        </w:rPr>
        <w:t xml:space="preserve"> </w:t>
      </w:r>
      <w:r w:rsidR="00811469">
        <w:t>55 827,98 тыс. руб. без НДС (68 110,14 тыс. руб. с НДС 22 %).</w:t>
      </w:r>
    </w:p>
    <w:p w:rsidR="00196CCB" w:rsidRDefault="0041029C">
      <w:pPr>
        <w:pStyle w:val="a4"/>
        <w:ind w:right="140"/>
      </w:pPr>
      <w:r>
        <w:t>Распределение капитальных вложений по мероприятиям и годам реализации приведено в таблице 6.2.1.</w:t>
      </w:r>
    </w:p>
    <w:p w:rsidR="00196CCB" w:rsidRDefault="00196CCB" w:rsidP="002D25C2">
      <w:pPr>
        <w:pStyle w:val="a4"/>
        <w:ind w:left="0" w:firstLine="0"/>
      </w:pPr>
    </w:p>
    <w:p w:rsidR="00196CCB" w:rsidRDefault="0041029C">
      <w:pPr>
        <w:pStyle w:val="a4"/>
        <w:spacing w:before="79"/>
        <w:ind w:right="138"/>
      </w:pPr>
      <w:r>
        <w:t>В связи со значительной стоимостью мероприятий их реализация возможна при условии участия сельского поселения в государственных программах Камчатского</w:t>
      </w:r>
      <w:r>
        <w:rPr>
          <w:spacing w:val="40"/>
        </w:rPr>
        <w:t xml:space="preserve"> </w:t>
      </w:r>
      <w:r>
        <w:t>края</w:t>
      </w:r>
      <w:r>
        <w:rPr>
          <w:spacing w:val="42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Российской</w:t>
      </w:r>
      <w:r>
        <w:rPr>
          <w:spacing w:val="42"/>
        </w:rPr>
        <w:t xml:space="preserve"> </w:t>
      </w:r>
      <w:r>
        <w:t>Федерации,</w:t>
      </w:r>
      <w:r>
        <w:rPr>
          <w:spacing w:val="42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том</w:t>
      </w:r>
      <w:r>
        <w:rPr>
          <w:spacing w:val="42"/>
        </w:rPr>
        <w:t xml:space="preserve"> </w:t>
      </w:r>
      <w:r>
        <w:t>числе</w:t>
      </w:r>
      <w:r>
        <w:rPr>
          <w:spacing w:val="41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федеральном</w:t>
      </w:r>
      <w:r>
        <w:rPr>
          <w:spacing w:val="42"/>
        </w:rPr>
        <w:t xml:space="preserve"> </w:t>
      </w:r>
      <w:r>
        <w:rPr>
          <w:spacing w:val="-2"/>
        </w:rPr>
        <w:t>проекте</w:t>
      </w:r>
    </w:p>
    <w:p w:rsidR="00196CCB" w:rsidRDefault="0041029C">
      <w:pPr>
        <w:pStyle w:val="a4"/>
        <w:ind w:right="140" w:firstLine="0"/>
      </w:pPr>
      <w:r>
        <w:t>«Чистая вода», государственной программе «Комплексное развитие сельских территорий»</w:t>
      </w:r>
      <w:r>
        <w:rPr>
          <w:spacing w:val="75"/>
        </w:rPr>
        <w:t xml:space="preserve"> </w:t>
      </w:r>
      <w:r>
        <w:t>и</w:t>
      </w:r>
      <w:r>
        <w:rPr>
          <w:spacing w:val="75"/>
        </w:rPr>
        <w:t xml:space="preserve"> </w:t>
      </w:r>
      <w:r>
        <w:t>государственной</w:t>
      </w:r>
      <w:r>
        <w:rPr>
          <w:spacing w:val="76"/>
        </w:rPr>
        <w:t xml:space="preserve"> </w:t>
      </w:r>
      <w:r>
        <w:t>программе</w:t>
      </w:r>
      <w:r>
        <w:rPr>
          <w:spacing w:val="75"/>
        </w:rPr>
        <w:t xml:space="preserve"> </w:t>
      </w:r>
      <w:r>
        <w:t>Камчатского</w:t>
      </w:r>
      <w:r>
        <w:rPr>
          <w:spacing w:val="75"/>
        </w:rPr>
        <w:t xml:space="preserve"> </w:t>
      </w:r>
      <w:r>
        <w:rPr>
          <w:spacing w:val="-4"/>
        </w:rPr>
        <w:t>края</w:t>
      </w:r>
    </w:p>
    <w:p w:rsidR="00196CCB" w:rsidRDefault="0041029C">
      <w:pPr>
        <w:pStyle w:val="a4"/>
        <w:ind w:right="138" w:firstLine="0"/>
      </w:pPr>
      <w:r>
        <w:t>«</w:t>
      </w:r>
      <w:proofErr w:type="spellStart"/>
      <w:r>
        <w:t>Энергоэффективность</w:t>
      </w:r>
      <w:proofErr w:type="spellEnd"/>
      <w:r>
        <w:t>, развитие энергетики и коммунального хозяйства, обеспечение жителей населённых пунктов Камчатского края коммунальными услугами», 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при привлечении</w:t>
      </w:r>
      <w:r>
        <w:rPr>
          <w:spacing w:val="-1"/>
        </w:rPr>
        <w:t xml:space="preserve"> </w:t>
      </w:r>
      <w:r>
        <w:t>внебюджетных источников</w:t>
      </w:r>
      <w:r>
        <w:rPr>
          <w:spacing w:val="-1"/>
        </w:rPr>
        <w:t xml:space="preserve"> </w:t>
      </w:r>
      <w:r>
        <w:t>финансирования</w:t>
      </w:r>
      <w:r>
        <w:rPr>
          <w:spacing w:val="-2"/>
        </w:rPr>
        <w:t xml:space="preserve"> </w:t>
      </w:r>
      <w:r>
        <w:t xml:space="preserve">и средств инвестиционной программы организации, осуществляющей </w:t>
      </w:r>
      <w:r>
        <w:rPr>
          <w:spacing w:val="-2"/>
        </w:rPr>
        <w:t>водоснабжение.</w:t>
      </w:r>
    </w:p>
    <w:p w:rsidR="00196CCB" w:rsidRDefault="0041029C">
      <w:pPr>
        <w:pStyle w:val="a4"/>
        <w:ind w:right="137"/>
      </w:pPr>
      <w:r>
        <w:t>Указанные объёмы капитальных вложений являются предварительными (</w:t>
      </w:r>
      <w:proofErr w:type="spellStart"/>
      <w:r>
        <w:t>предпроектными</w:t>
      </w:r>
      <w:proofErr w:type="spellEnd"/>
      <w:r>
        <w:t>) и подлежат уточнению на стадии разработки проектной документации с составлением сметной документации в соответствии с Методикой определения сметной стоимости строительства, утверждённой приказом Минстроя России от 04.08.2020 № 421/</w:t>
      </w:r>
      <w:proofErr w:type="spellStart"/>
      <w:r>
        <w:t>пр</w:t>
      </w:r>
      <w:proofErr w:type="spellEnd"/>
      <w:r>
        <w:t>, а также при ежегодной актуализации схемы водоснабжения и водоотведения.</w:t>
      </w:r>
    </w:p>
    <w:p w:rsidR="00196CCB" w:rsidRDefault="0041029C">
      <w:pPr>
        <w:pStyle w:val="a5"/>
        <w:numPr>
          <w:ilvl w:val="0"/>
          <w:numId w:val="17"/>
        </w:numPr>
        <w:tabs>
          <w:tab w:val="left" w:pos="970"/>
        </w:tabs>
        <w:ind w:left="1" w:right="918" w:firstLine="709"/>
        <w:rPr>
          <w:sz w:val="26"/>
        </w:rPr>
      </w:pPr>
      <w:bookmarkStart w:id="51" w:name="_bookmark53"/>
      <w:bookmarkEnd w:id="51"/>
      <w:r>
        <w:rPr>
          <w:sz w:val="26"/>
        </w:rPr>
        <w:t>Плановые</w:t>
      </w:r>
      <w:r>
        <w:rPr>
          <w:spacing w:val="-7"/>
          <w:sz w:val="26"/>
        </w:rPr>
        <w:t xml:space="preserve"> </w:t>
      </w:r>
      <w:r>
        <w:rPr>
          <w:sz w:val="26"/>
        </w:rPr>
        <w:t>значения</w:t>
      </w:r>
      <w:r>
        <w:rPr>
          <w:spacing w:val="-7"/>
          <w:sz w:val="26"/>
        </w:rPr>
        <w:t xml:space="preserve"> </w:t>
      </w:r>
      <w:r>
        <w:rPr>
          <w:sz w:val="26"/>
        </w:rPr>
        <w:t>показателей</w:t>
      </w:r>
      <w:r>
        <w:rPr>
          <w:spacing w:val="-7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систем </w:t>
      </w:r>
      <w:r>
        <w:rPr>
          <w:spacing w:val="-2"/>
          <w:sz w:val="26"/>
        </w:rPr>
        <w:t>водоснабжения</w:t>
      </w:r>
    </w:p>
    <w:p w:rsidR="00196CCB" w:rsidRDefault="0041029C">
      <w:pPr>
        <w:pStyle w:val="a4"/>
        <w:jc w:val="left"/>
      </w:pPr>
      <w:r>
        <w:t>В соответствии с постановлением Правительства Российской Федерации</w:t>
      </w:r>
      <w:hyperlink w:anchor="_bookmark54" w:history="1">
        <w:r>
          <w:t>2</w:t>
        </w:r>
      </w:hyperlink>
      <w:r>
        <w:t xml:space="preserve"> к </w:t>
      </w:r>
      <w:r>
        <w:rPr>
          <w:spacing w:val="-2"/>
        </w:rPr>
        <w:t>целевым</w:t>
      </w:r>
      <w:r>
        <w:rPr>
          <w:spacing w:val="3"/>
        </w:rPr>
        <w:t xml:space="preserve"> </w:t>
      </w:r>
      <w:r>
        <w:rPr>
          <w:spacing w:val="-2"/>
        </w:rPr>
        <w:t>показателям</w:t>
      </w:r>
      <w:r>
        <w:rPr>
          <w:spacing w:val="3"/>
        </w:rPr>
        <w:t xml:space="preserve"> </w:t>
      </w:r>
      <w:r>
        <w:rPr>
          <w:spacing w:val="-2"/>
        </w:rPr>
        <w:t>развития</w:t>
      </w:r>
      <w:r>
        <w:rPr>
          <w:spacing w:val="2"/>
        </w:rPr>
        <w:t xml:space="preserve"> </w:t>
      </w:r>
      <w:r>
        <w:rPr>
          <w:spacing w:val="-2"/>
        </w:rPr>
        <w:t>централизованных</w:t>
      </w:r>
      <w:r>
        <w:rPr>
          <w:spacing w:val="4"/>
        </w:rPr>
        <w:t xml:space="preserve"> </w:t>
      </w:r>
      <w:r>
        <w:rPr>
          <w:spacing w:val="-2"/>
        </w:rPr>
        <w:t>систем</w:t>
      </w:r>
      <w:r>
        <w:rPr>
          <w:spacing w:val="2"/>
        </w:rPr>
        <w:t xml:space="preserve"> </w:t>
      </w:r>
      <w:r>
        <w:rPr>
          <w:spacing w:val="-2"/>
        </w:rPr>
        <w:t>водоснабжения</w:t>
      </w:r>
      <w:r>
        <w:rPr>
          <w:spacing w:val="4"/>
        </w:rPr>
        <w:t xml:space="preserve"> </w:t>
      </w:r>
      <w:r>
        <w:rPr>
          <w:spacing w:val="-2"/>
        </w:rPr>
        <w:t>относятся:</w:t>
      </w:r>
    </w:p>
    <w:p w:rsidR="00196CCB" w:rsidRDefault="0041029C">
      <w:pPr>
        <w:pStyle w:val="a4"/>
        <w:spacing w:before="1"/>
        <w:ind w:left="711" w:firstLine="0"/>
        <w:jc w:val="left"/>
      </w:pPr>
      <w:r>
        <w:t>а)</w:t>
      </w:r>
      <w:r>
        <w:rPr>
          <w:spacing w:val="-3"/>
        </w:rPr>
        <w:t xml:space="preserve"> </w:t>
      </w:r>
      <w:r>
        <w:t>показатели</w:t>
      </w:r>
      <w:r>
        <w:rPr>
          <w:spacing w:val="-1"/>
        </w:rPr>
        <w:t xml:space="preserve"> </w:t>
      </w:r>
      <w:r>
        <w:t>качества</w:t>
      </w:r>
      <w:r>
        <w:rPr>
          <w:spacing w:val="-1"/>
        </w:rPr>
        <w:t xml:space="preserve"> </w:t>
      </w:r>
      <w:r>
        <w:rPr>
          <w:spacing w:val="-2"/>
        </w:rPr>
        <w:t>воды;</w:t>
      </w:r>
    </w:p>
    <w:p w:rsidR="00196CCB" w:rsidRDefault="0041029C">
      <w:pPr>
        <w:pStyle w:val="a4"/>
        <w:ind w:left="711" w:firstLine="0"/>
        <w:jc w:val="left"/>
      </w:pPr>
      <w:r>
        <w:t>б)</w:t>
      </w:r>
      <w:r>
        <w:rPr>
          <w:spacing w:val="-5"/>
        </w:rPr>
        <w:t xml:space="preserve"> </w:t>
      </w:r>
      <w:r>
        <w:t>показатели</w:t>
      </w:r>
      <w:r>
        <w:rPr>
          <w:spacing w:val="-5"/>
        </w:rPr>
        <w:t xml:space="preserve"> </w:t>
      </w:r>
      <w:r>
        <w:t>надежности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бесперебойности</w:t>
      </w:r>
      <w:r>
        <w:rPr>
          <w:spacing w:val="-4"/>
        </w:rPr>
        <w:t xml:space="preserve"> </w:t>
      </w:r>
      <w:r>
        <w:rPr>
          <w:spacing w:val="-2"/>
        </w:rPr>
        <w:t>водоснабжения;</w:t>
      </w:r>
    </w:p>
    <w:p w:rsidR="00196CCB" w:rsidRDefault="0041029C">
      <w:pPr>
        <w:pStyle w:val="a4"/>
        <w:jc w:val="left"/>
      </w:pPr>
      <w:r>
        <w:t>в) показатели эффективности использования ресурсов, в том числе уровень потерь воды.</w:t>
      </w:r>
    </w:p>
    <w:p w:rsidR="00196CCB" w:rsidRDefault="0041029C">
      <w:pPr>
        <w:pStyle w:val="a5"/>
        <w:numPr>
          <w:ilvl w:val="0"/>
          <w:numId w:val="21"/>
        </w:numPr>
        <w:tabs>
          <w:tab w:val="left" w:pos="971"/>
        </w:tabs>
        <w:ind w:hanging="260"/>
        <w:rPr>
          <w:sz w:val="26"/>
        </w:rPr>
      </w:pPr>
      <w:r>
        <w:rPr>
          <w:sz w:val="26"/>
        </w:rPr>
        <w:lastRenderedPageBreak/>
        <w:t>Показателями</w:t>
      </w:r>
      <w:r>
        <w:rPr>
          <w:spacing w:val="-6"/>
          <w:sz w:val="26"/>
        </w:rPr>
        <w:t xml:space="preserve"> </w:t>
      </w:r>
      <w:r>
        <w:rPr>
          <w:sz w:val="26"/>
        </w:rPr>
        <w:t>качества</w:t>
      </w:r>
      <w:r>
        <w:rPr>
          <w:spacing w:val="-4"/>
          <w:sz w:val="26"/>
        </w:rPr>
        <w:t xml:space="preserve"> </w:t>
      </w:r>
      <w:r>
        <w:rPr>
          <w:sz w:val="26"/>
        </w:rPr>
        <w:t>питьевой</w:t>
      </w:r>
      <w:r>
        <w:rPr>
          <w:spacing w:val="-3"/>
          <w:sz w:val="26"/>
        </w:rPr>
        <w:t xml:space="preserve"> </w:t>
      </w:r>
      <w:r>
        <w:rPr>
          <w:sz w:val="26"/>
        </w:rPr>
        <w:t>воды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являются:</w:t>
      </w:r>
    </w:p>
    <w:p w:rsidR="00196CCB" w:rsidRDefault="0041029C">
      <w:pPr>
        <w:pStyle w:val="a4"/>
        <w:ind w:right="137"/>
      </w:pPr>
      <w:r>
        <w:t>а) 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воды;</w:t>
      </w:r>
    </w:p>
    <w:p w:rsidR="00196CCB" w:rsidRDefault="0041029C">
      <w:pPr>
        <w:pStyle w:val="a4"/>
        <w:ind w:right="140"/>
      </w:pPr>
      <w:r>
        <w:t>б) 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воды.</w:t>
      </w:r>
    </w:p>
    <w:p w:rsidR="00196CCB" w:rsidRDefault="0041029C">
      <w:pPr>
        <w:pStyle w:val="a5"/>
        <w:numPr>
          <w:ilvl w:val="0"/>
          <w:numId w:val="21"/>
        </w:numPr>
        <w:tabs>
          <w:tab w:val="left" w:pos="1072"/>
        </w:tabs>
        <w:ind w:left="1" w:right="139" w:firstLine="709"/>
        <w:rPr>
          <w:sz w:val="26"/>
        </w:rPr>
      </w:pPr>
      <w:r>
        <w:rPr>
          <w:sz w:val="26"/>
        </w:rPr>
        <w:t>Показателем надежности и бесперебойности водоснабжения является количество перерывов в подаче воды, зафиксированных в местах исполнения обязательств организацией, холодное водоснабжение,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(ед./км).</w:t>
      </w:r>
    </w:p>
    <w:p w:rsidR="00196CCB" w:rsidRDefault="0041029C">
      <w:pPr>
        <w:pStyle w:val="a5"/>
        <w:numPr>
          <w:ilvl w:val="0"/>
          <w:numId w:val="21"/>
        </w:numPr>
        <w:tabs>
          <w:tab w:val="left" w:pos="971"/>
        </w:tabs>
        <w:ind w:hanging="260"/>
        <w:rPr>
          <w:sz w:val="26"/>
        </w:rPr>
      </w:pPr>
      <w:r>
        <w:rPr>
          <w:sz w:val="26"/>
        </w:rPr>
        <w:t>Показателями</w:t>
      </w:r>
      <w:r>
        <w:rPr>
          <w:spacing w:val="-8"/>
          <w:sz w:val="26"/>
        </w:rPr>
        <w:t xml:space="preserve"> </w:t>
      </w:r>
      <w:r>
        <w:rPr>
          <w:sz w:val="26"/>
        </w:rPr>
        <w:t>энергетической</w:t>
      </w:r>
      <w:r>
        <w:rPr>
          <w:spacing w:val="-7"/>
          <w:sz w:val="26"/>
        </w:rPr>
        <w:t xml:space="preserve"> </w:t>
      </w:r>
      <w:r>
        <w:rPr>
          <w:sz w:val="26"/>
        </w:rPr>
        <w:t>эффективности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являются:</w:t>
      </w:r>
    </w:p>
    <w:p w:rsidR="00196CCB" w:rsidRDefault="0041029C">
      <w:pPr>
        <w:pStyle w:val="a4"/>
        <w:ind w:right="142"/>
      </w:pPr>
      <w:r>
        <w:t xml:space="preserve">а) доля потерь воды в централизованных системах водоснабжения при транспортировке в общем объеме воды, поданной в водопроводную сеть (в </w:t>
      </w:r>
      <w:r>
        <w:rPr>
          <w:spacing w:val="-2"/>
        </w:rPr>
        <w:t>процентах);</w:t>
      </w: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41029C">
      <w:pPr>
        <w:pStyle w:val="a4"/>
        <w:spacing w:before="139"/>
        <w:ind w:left="0" w:firstLine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249555</wp:posOffset>
                </wp:positionV>
                <wp:extent cx="1828800" cy="11430"/>
                <wp:effectExtent l="0" t="0" r="0" b="0"/>
                <wp:wrapTopAndBottom/>
                <wp:docPr id="13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1143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1828800" y="1143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7BA18A" id="Graphic 13" o:spid="_x0000_s1026" style="position:absolute;margin-left:85.05pt;margin-top:19.65pt;width:2in;height:.9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" path="m1828800,l,,,1143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196CCB" w:rsidRDefault="0041029C">
      <w:pPr>
        <w:spacing w:before="127"/>
        <w:ind w:left="1"/>
        <w:rPr>
          <w:sz w:val="28"/>
        </w:rPr>
      </w:pPr>
      <w:bookmarkStart w:id="52" w:name="_bookmark54"/>
      <w:bookmarkEnd w:id="52"/>
      <w:r>
        <w:rPr>
          <w:sz w:val="28"/>
          <w:vertAlign w:val="superscript"/>
        </w:rPr>
        <w:t>2</w:t>
      </w:r>
      <w:r>
        <w:rPr>
          <w:sz w:val="28"/>
        </w:rPr>
        <w:t xml:space="preserve"> Постановление Правительства Российской Федерации от 05 сентября 2013 года №782 «О схемах водоснабжения и водоотведения»</w:t>
      </w:r>
    </w:p>
    <w:p w:rsidR="00196CCB" w:rsidRDefault="00196CCB">
      <w:pPr>
        <w:rPr>
          <w:sz w:val="28"/>
        </w:rPr>
        <w:sectPr w:rsidR="00196CCB" w:rsidSect="002D25C2">
          <w:pgSz w:w="11910" w:h="16840"/>
          <w:pgMar w:top="1040" w:right="708" w:bottom="709" w:left="1700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39"/>
      </w:pPr>
      <w:r>
        <w:lastRenderedPageBreak/>
        <w:t>б)</w:t>
      </w:r>
      <w:r>
        <w:rPr>
          <w:spacing w:val="-9"/>
        </w:rPr>
        <w:t xml:space="preserve"> </w:t>
      </w:r>
      <w:r>
        <w:t>удельный</w:t>
      </w:r>
      <w:r>
        <w:rPr>
          <w:spacing w:val="-9"/>
        </w:rPr>
        <w:t xml:space="preserve"> </w:t>
      </w:r>
      <w:r>
        <w:t>расход</w:t>
      </w:r>
      <w:r>
        <w:rPr>
          <w:spacing w:val="-8"/>
        </w:rPr>
        <w:t xml:space="preserve"> </w:t>
      </w:r>
      <w:r>
        <w:t>электрической</w:t>
      </w:r>
      <w:r>
        <w:rPr>
          <w:spacing w:val="-8"/>
        </w:rPr>
        <w:t xml:space="preserve"> </w:t>
      </w:r>
      <w:r>
        <w:t>энергии,</w:t>
      </w:r>
      <w:r>
        <w:rPr>
          <w:spacing w:val="-9"/>
        </w:rPr>
        <w:t xml:space="preserve"> </w:t>
      </w:r>
      <w:r>
        <w:t>потребляемой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технологическом процессе подготовки питьевой воды и (или) транспортировки питьевой воды (кВт*ч/куб. м).</w:t>
      </w:r>
    </w:p>
    <w:p w:rsidR="00196CCB" w:rsidRDefault="0041029C">
      <w:pPr>
        <w:pStyle w:val="a4"/>
        <w:ind w:right="140"/>
      </w:pPr>
      <w:r>
        <w:t>В таблице 7.1. представлены обоснованный расчет фактических и плановых показателей энергетической эффективности объектов централизованной системы холодного водоснабжения.</w:t>
      </w:r>
    </w:p>
    <w:p w:rsidR="00196CCB" w:rsidRDefault="0041029C">
      <w:pPr>
        <w:pStyle w:val="a5"/>
        <w:numPr>
          <w:ilvl w:val="0"/>
          <w:numId w:val="17"/>
        </w:numPr>
        <w:tabs>
          <w:tab w:val="left" w:pos="970"/>
        </w:tabs>
        <w:spacing w:before="1"/>
        <w:ind w:left="1" w:right="507" w:firstLine="709"/>
        <w:rPr>
          <w:sz w:val="26"/>
        </w:rPr>
      </w:pPr>
      <w:bookmarkStart w:id="53" w:name="_bookmark55"/>
      <w:bookmarkEnd w:id="53"/>
      <w:r>
        <w:rPr>
          <w:sz w:val="26"/>
        </w:rPr>
        <w:t>Перечень</w:t>
      </w:r>
      <w:r>
        <w:rPr>
          <w:spacing w:val="-7"/>
          <w:sz w:val="26"/>
        </w:rPr>
        <w:t xml:space="preserve"> </w:t>
      </w:r>
      <w:r>
        <w:rPr>
          <w:sz w:val="26"/>
        </w:rPr>
        <w:t>выявленных</w:t>
      </w:r>
      <w:r>
        <w:rPr>
          <w:spacing w:val="-7"/>
          <w:sz w:val="26"/>
        </w:rPr>
        <w:t xml:space="preserve"> </w:t>
      </w:r>
      <w:r>
        <w:rPr>
          <w:sz w:val="26"/>
        </w:rPr>
        <w:t>бесхозяйных</w:t>
      </w:r>
      <w:r>
        <w:rPr>
          <w:spacing w:val="-7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8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7"/>
          <w:sz w:val="26"/>
        </w:rPr>
        <w:t xml:space="preserve"> </w:t>
      </w:r>
      <w:r>
        <w:rPr>
          <w:sz w:val="26"/>
        </w:rPr>
        <w:t>систем водоснабжения и перечень организаций, уполномоченных на их эксплуатацию</w:t>
      </w:r>
    </w:p>
    <w:p w:rsidR="00196CCB" w:rsidRDefault="0041029C">
      <w:pPr>
        <w:pStyle w:val="a4"/>
        <w:ind w:right="139"/>
      </w:pPr>
      <w:r>
        <w:t xml:space="preserve">Сведения об объекте, имеющем признаки бесхозяйного, могут поступать от исполнительных органов государственной власти Российской Федерации, органов местного самоуправления, а также на основании заявлений юридических и физических лиц, а также выявляться </w:t>
      </w:r>
      <w:proofErr w:type="spellStart"/>
      <w:r>
        <w:t>ресурсоснабжающей</w:t>
      </w:r>
      <w:proofErr w:type="spellEnd"/>
      <w:r>
        <w:t xml:space="preserve"> организацией в ходе осуществления технического обследования централизованных сетей.</w:t>
      </w:r>
    </w:p>
    <w:p w:rsidR="00196CCB" w:rsidRDefault="0041029C">
      <w:pPr>
        <w:pStyle w:val="a4"/>
        <w:ind w:right="138"/>
      </w:pPr>
      <w:r>
        <w:t>Эксплуатация выявленных бесхозяйных объектов централизованных систем холодного водоснабжения и (или) водоотведения, в том числе водопроводных и канализационных сетей, путем эксплуатации которых обеспечиваются водоснабжение и (или) водоотведение осуществляется в порядке, установленном Федеральным законодательством</w:t>
      </w:r>
      <w:hyperlink w:anchor="_bookmark56" w:history="1">
        <w:r>
          <w:t>3</w:t>
        </w:r>
      </w:hyperlink>
      <w:r>
        <w:t>.</w:t>
      </w:r>
    </w:p>
    <w:p w:rsidR="00196CCB" w:rsidRDefault="0041029C">
      <w:pPr>
        <w:pStyle w:val="a4"/>
        <w:ind w:right="139"/>
      </w:pPr>
      <w:r>
        <w:t>Постановка бесхозяйного недвижимого имущества на учёт в органе, осуществляющем государственную регистрацию прав на недвижимое имущество и сделок с ним, признание в судебном порядке права муниципальной собственности на</w:t>
      </w:r>
      <w:r>
        <w:rPr>
          <w:spacing w:val="-11"/>
        </w:rPr>
        <w:t xml:space="preserve"> </w:t>
      </w:r>
      <w:r>
        <w:t>указанные</w:t>
      </w:r>
      <w:r>
        <w:rPr>
          <w:spacing w:val="-11"/>
        </w:rPr>
        <w:t xml:space="preserve"> </w:t>
      </w:r>
      <w:r>
        <w:t>объекты</w:t>
      </w:r>
      <w:r>
        <w:rPr>
          <w:spacing w:val="-10"/>
        </w:rPr>
        <w:t xml:space="preserve"> </w:t>
      </w:r>
      <w:r>
        <w:t>осуществляется</w:t>
      </w:r>
      <w:r>
        <w:rPr>
          <w:spacing w:val="-11"/>
        </w:rPr>
        <w:t xml:space="preserve"> </w:t>
      </w:r>
      <w:r>
        <w:t>Администрацией</w:t>
      </w:r>
      <w:r>
        <w:rPr>
          <w:spacing w:val="-11"/>
        </w:rPr>
        <w:t xml:space="preserve"> </w:t>
      </w:r>
      <w:proofErr w:type="spellStart"/>
      <w:r>
        <w:t>Крутогоровского</w:t>
      </w:r>
      <w:proofErr w:type="spellEnd"/>
      <w:r>
        <w:rPr>
          <w:spacing w:val="-12"/>
        </w:rPr>
        <w:t xml:space="preserve"> </w:t>
      </w:r>
      <w:r>
        <w:t>сельского поселения, осуществляющей полномочия по владению, пользованию и распоряжению объектами муниципальной собственности сельского поселения.</w:t>
      </w:r>
    </w:p>
    <w:p w:rsidR="00196CCB" w:rsidRDefault="0041029C">
      <w:pPr>
        <w:pStyle w:val="a4"/>
        <w:ind w:right="138"/>
      </w:pPr>
      <w:r>
        <w:t>По данным эксплуатирующей организации бесхозяйные объекты систем водоснабжения на территории сельского поселения отсутствуют.</w:t>
      </w: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41029C">
      <w:pPr>
        <w:pStyle w:val="a4"/>
        <w:spacing w:before="1"/>
        <w:ind w:left="0" w:firstLine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161925</wp:posOffset>
                </wp:positionV>
                <wp:extent cx="1828800" cy="11430"/>
                <wp:effectExtent l="0" t="0" r="0" b="0"/>
                <wp:wrapTopAndBottom/>
                <wp:docPr id="14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1143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1828800" y="1143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9F23FE" id="Graphic 14" o:spid="_x0000_s1026" style="position:absolute;margin-left:85.05pt;margin-top:12.75pt;width:2in;height: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" path="m1828800,l,,,1143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196CCB" w:rsidRDefault="0041029C">
      <w:pPr>
        <w:spacing w:before="127"/>
        <w:ind w:left="1"/>
        <w:rPr>
          <w:sz w:val="28"/>
        </w:rPr>
      </w:pPr>
      <w:bookmarkStart w:id="54" w:name="_bookmark56"/>
      <w:bookmarkEnd w:id="54"/>
      <w:r>
        <w:rPr>
          <w:sz w:val="28"/>
          <w:vertAlign w:val="superscript"/>
        </w:rPr>
        <w:t>3</w:t>
      </w:r>
      <w:r>
        <w:rPr>
          <w:sz w:val="28"/>
        </w:rPr>
        <w:t xml:space="preserve"> Федеральный закон от 07 декабря 2011 года №416-ФЗ «О водоснабжении и </w:t>
      </w:r>
      <w:r>
        <w:rPr>
          <w:spacing w:val="-2"/>
          <w:sz w:val="28"/>
        </w:rPr>
        <w:t>водоотведении»</w:t>
      </w:r>
    </w:p>
    <w:p w:rsidR="00196CCB" w:rsidRDefault="00196CCB">
      <w:pPr>
        <w:rPr>
          <w:sz w:val="28"/>
        </w:rPr>
        <w:sectPr w:rsidR="00196CCB">
          <w:pgSz w:w="11910" w:h="16840"/>
          <w:pgMar w:top="1040" w:right="708" w:bottom="280" w:left="1700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710" w:firstLine="0"/>
        <w:jc w:val="left"/>
        <w:rPr>
          <w:spacing w:val="-2"/>
        </w:rPr>
      </w:pPr>
      <w:r>
        <w:lastRenderedPageBreak/>
        <w:t>Таблица</w:t>
      </w:r>
      <w:r>
        <w:rPr>
          <w:spacing w:val="-7"/>
        </w:rPr>
        <w:t xml:space="preserve"> </w:t>
      </w:r>
      <w:r>
        <w:t>6.2.1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Оценка</w:t>
      </w:r>
      <w:r>
        <w:rPr>
          <w:spacing w:val="-4"/>
        </w:rPr>
        <w:t xml:space="preserve"> </w:t>
      </w:r>
      <w:r>
        <w:t>стоимости</w:t>
      </w:r>
      <w:r>
        <w:rPr>
          <w:spacing w:val="-4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схемы</w:t>
      </w:r>
      <w:r>
        <w:rPr>
          <w:spacing w:val="-3"/>
        </w:rPr>
        <w:t xml:space="preserve"> </w:t>
      </w:r>
      <w:r>
        <w:rPr>
          <w:spacing w:val="-2"/>
        </w:rPr>
        <w:t>водоснабжения</w:t>
      </w:r>
    </w:p>
    <w:tbl>
      <w:tblPr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3150"/>
        <w:gridCol w:w="1252"/>
        <w:gridCol w:w="1064"/>
        <w:gridCol w:w="1443"/>
        <w:gridCol w:w="816"/>
        <w:gridCol w:w="536"/>
        <w:gridCol w:w="575"/>
        <w:gridCol w:w="816"/>
        <w:gridCol w:w="766"/>
        <w:gridCol w:w="816"/>
        <w:gridCol w:w="800"/>
        <w:gridCol w:w="736"/>
        <w:gridCol w:w="736"/>
      </w:tblGrid>
      <w:tr w:rsidR="00811469" w:rsidRPr="002D25C2" w:rsidTr="00811469">
        <w:trPr>
          <w:trHeight w:val="1815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Наименование мероприятий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Год ввода в эксплуатацию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ГОД финансирования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 xml:space="preserve">ИТОГО в </w:t>
            </w:r>
            <w:proofErr w:type="spellStart"/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тыс.руб</w:t>
            </w:r>
            <w:proofErr w:type="spellEnd"/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2026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2027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2031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2032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2033</w:t>
            </w:r>
          </w:p>
        </w:tc>
      </w:tr>
      <w:tr w:rsidR="00811469" w:rsidRPr="002D25C2" w:rsidTr="00811469">
        <w:trPr>
          <w:trHeight w:val="630"/>
        </w:trPr>
        <w:tc>
          <w:tcPr>
            <w:tcW w:w="196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6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 xml:space="preserve">Мероприятия к системе водоснабжения п. </w:t>
            </w:r>
            <w:proofErr w:type="spellStart"/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Крутогоровский</w:t>
            </w:r>
            <w:proofErr w:type="spellEnd"/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 xml:space="preserve"> в том числе:</w:t>
            </w:r>
          </w:p>
        </w:tc>
        <w:tc>
          <w:tcPr>
            <w:tcW w:w="455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8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6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55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827,98</w:t>
            </w:r>
          </w:p>
        </w:tc>
        <w:tc>
          <w:tcPr>
            <w:tcW w:w="197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21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51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12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872,09</w:t>
            </w:r>
          </w:p>
        </w:tc>
        <w:tc>
          <w:tcPr>
            <w:tcW w:w="282" w:type="pct"/>
            <w:shd w:val="clear" w:color="000000" w:fill="FFF2CC"/>
            <w:vAlign w:val="center"/>
            <w:hideMark/>
          </w:tcPr>
          <w:p w:rsidR="00811469" w:rsidRPr="002D25C2" w:rsidRDefault="00044FE5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4</w:t>
            </w:r>
            <w:bookmarkStart w:id="55" w:name="_GoBack"/>
            <w:bookmarkEnd w:id="55"/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771,27</w:t>
            </w:r>
          </w:p>
        </w:tc>
        <w:tc>
          <w:tcPr>
            <w:tcW w:w="275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21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759,94</w:t>
            </w:r>
          </w:p>
        </w:tc>
        <w:tc>
          <w:tcPr>
            <w:tcW w:w="294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6 230,22</w:t>
            </w:r>
          </w:p>
        </w:tc>
        <w:tc>
          <w:tcPr>
            <w:tcW w:w="244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4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994,84</w:t>
            </w:r>
          </w:p>
        </w:tc>
        <w:tc>
          <w:tcPr>
            <w:tcW w:w="244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5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199,62</w:t>
            </w:r>
          </w:p>
        </w:tc>
      </w:tr>
      <w:tr w:rsidR="00811469" w:rsidRPr="002D25C2" w:rsidTr="00811469">
        <w:trPr>
          <w:trHeight w:val="1823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 xml:space="preserve">Разработка проектной документации на реконструкцию здания водозабора с </w:t>
            </w:r>
            <w:proofErr w:type="spellStart"/>
            <w:r w:rsidRPr="002D25C2">
              <w:rPr>
                <w:color w:val="000000"/>
                <w:sz w:val="16"/>
                <w:szCs w:val="16"/>
                <w:lang w:eastAsia="ru-RU"/>
              </w:rPr>
              <w:t>внутреплощадочными</w:t>
            </w:r>
            <w:proofErr w:type="spellEnd"/>
            <w:r w:rsidRPr="002D25C2">
              <w:rPr>
                <w:color w:val="000000"/>
                <w:sz w:val="16"/>
                <w:szCs w:val="16"/>
                <w:lang w:eastAsia="ru-RU"/>
              </w:rPr>
              <w:t xml:space="preserve"> сетями водоснабжения и модернизацию оборудования здания водозабора и водозаборных скважин с прохождением негосударственной экспертизы 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4 876,56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4 876,56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11469" w:rsidRPr="002D25C2" w:rsidTr="00811469">
        <w:trPr>
          <w:trHeight w:val="780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 xml:space="preserve">Реконструкция здания водозабора с </w:t>
            </w:r>
            <w:proofErr w:type="spellStart"/>
            <w:r w:rsidRPr="002D25C2">
              <w:rPr>
                <w:color w:val="000000"/>
                <w:sz w:val="16"/>
                <w:szCs w:val="16"/>
                <w:lang w:eastAsia="ru-RU"/>
              </w:rPr>
              <w:t>внутреплощадочными</w:t>
            </w:r>
            <w:proofErr w:type="spellEnd"/>
            <w:r w:rsidRPr="002D25C2">
              <w:rPr>
                <w:color w:val="000000"/>
                <w:sz w:val="16"/>
                <w:szCs w:val="16"/>
                <w:lang w:eastAsia="ru-RU"/>
              </w:rPr>
              <w:t xml:space="preserve"> сетями водоснабжения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11469" w:rsidRPr="002D25C2" w:rsidTr="00811469">
        <w:trPr>
          <w:trHeight w:val="780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1.2.1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 xml:space="preserve">Реконструкция </w:t>
            </w:r>
            <w:proofErr w:type="spellStart"/>
            <w:r w:rsidRPr="002D25C2">
              <w:rPr>
                <w:color w:val="000000"/>
                <w:sz w:val="16"/>
                <w:szCs w:val="16"/>
                <w:lang w:eastAsia="ru-RU"/>
              </w:rPr>
              <w:t>внутреплощадочных</w:t>
            </w:r>
            <w:proofErr w:type="spellEnd"/>
            <w:r w:rsidRPr="002D25C2">
              <w:rPr>
                <w:color w:val="000000"/>
                <w:sz w:val="16"/>
                <w:szCs w:val="16"/>
                <w:lang w:eastAsia="ru-RU"/>
              </w:rPr>
              <w:t xml:space="preserve"> сетей Водозабора п. </w:t>
            </w:r>
            <w:proofErr w:type="spellStart"/>
            <w:r w:rsidRPr="002D25C2">
              <w:rPr>
                <w:color w:val="000000"/>
                <w:sz w:val="16"/>
                <w:szCs w:val="16"/>
                <w:lang w:eastAsia="ru-RU"/>
              </w:rPr>
              <w:t>Крутогоровский</w:t>
            </w:r>
            <w:proofErr w:type="spellEnd"/>
            <w:r w:rsidRPr="002D25C2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2029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4 771,27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4 771,27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11469" w:rsidRPr="002D25C2" w:rsidTr="00811469">
        <w:trPr>
          <w:trHeight w:val="780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1.2.2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 xml:space="preserve">Реконструкция здания водозабора п. </w:t>
            </w:r>
            <w:proofErr w:type="spellStart"/>
            <w:r w:rsidRPr="002D25C2">
              <w:rPr>
                <w:color w:val="000000"/>
                <w:sz w:val="16"/>
                <w:szCs w:val="16"/>
                <w:lang w:eastAsia="ru-RU"/>
              </w:rPr>
              <w:t>Крутогоровский</w:t>
            </w:r>
            <w:proofErr w:type="spellEnd"/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21 759,94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21 759,94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11469" w:rsidRPr="002D25C2" w:rsidTr="00811469">
        <w:trPr>
          <w:trHeight w:val="480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1.3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Модернизация оборудования в здании водозабора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2031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2031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9 972,53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3 742,31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6 230,22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11469" w:rsidRPr="002D25C2" w:rsidTr="00811469">
        <w:trPr>
          <w:trHeight w:val="630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1.4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Модернизация скважины водоснабжения №1 на территории водозабора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2028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4 253,22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4 253,22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11469" w:rsidRPr="002D25C2" w:rsidTr="00811469">
        <w:trPr>
          <w:trHeight w:val="630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Модернизация скважины  водоснабжения №2 на территории водозабора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2032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2032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4 994,84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4 994,84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11469" w:rsidRPr="002D25C2" w:rsidTr="00811469">
        <w:trPr>
          <w:trHeight w:val="630"/>
        </w:trPr>
        <w:tc>
          <w:tcPr>
            <w:tcW w:w="1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1.6</w:t>
            </w:r>
          </w:p>
        </w:tc>
        <w:tc>
          <w:tcPr>
            <w:tcW w:w="113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Модернизация скважины  водоснабжения №3 на территории водозабора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2033</w:t>
            </w:r>
          </w:p>
        </w:tc>
        <w:tc>
          <w:tcPr>
            <w:tcW w:w="388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2033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5 199,62</w:t>
            </w:r>
          </w:p>
        </w:tc>
        <w:tc>
          <w:tcPr>
            <w:tcW w:w="197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color w:val="000000"/>
                <w:sz w:val="16"/>
                <w:szCs w:val="16"/>
                <w:lang w:eastAsia="ru-RU"/>
              </w:rPr>
              <w:t>5 199,62</w:t>
            </w:r>
          </w:p>
        </w:tc>
      </w:tr>
      <w:tr w:rsidR="00811469" w:rsidRPr="002D25C2" w:rsidTr="00811469">
        <w:trPr>
          <w:trHeight w:val="330"/>
        </w:trPr>
        <w:tc>
          <w:tcPr>
            <w:tcW w:w="196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6" w:type="pct"/>
            <w:shd w:val="clear" w:color="000000" w:fill="FFF2CC"/>
            <w:vAlign w:val="bottom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 xml:space="preserve">ИТОГО в </w:t>
            </w:r>
            <w:proofErr w:type="spellStart"/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тыс.руб</w:t>
            </w:r>
            <w:proofErr w:type="spellEnd"/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455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8" w:type="pct"/>
            <w:shd w:val="clear" w:color="000000" w:fill="FFF2CC"/>
            <w:vAlign w:val="bottom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pct"/>
            <w:shd w:val="clear" w:color="000000" w:fill="FFF2CC"/>
            <w:vAlign w:val="bottom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6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55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827,98</w:t>
            </w:r>
          </w:p>
        </w:tc>
        <w:tc>
          <w:tcPr>
            <w:tcW w:w="197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21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51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12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872,09</w:t>
            </w:r>
          </w:p>
        </w:tc>
        <w:tc>
          <w:tcPr>
            <w:tcW w:w="282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4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771,27</w:t>
            </w:r>
          </w:p>
        </w:tc>
        <w:tc>
          <w:tcPr>
            <w:tcW w:w="275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21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759,94</w:t>
            </w:r>
          </w:p>
        </w:tc>
        <w:tc>
          <w:tcPr>
            <w:tcW w:w="294" w:type="pct"/>
            <w:shd w:val="clear" w:color="000000" w:fill="FFF2CC"/>
            <w:vAlign w:val="center"/>
            <w:hideMark/>
          </w:tcPr>
          <w:p w:rsidR="00811469" w:rsidRPr="002D25C2" w:rsidRDefault="00811469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2D25C2">
              <w:rPr>
                <w:bCs/>
                <w:color w:val="000000"/>
                <w:sz w:val="16"/>
                <w:szCs w:val="16"/>
                <w:lang w:eastAsia="ru-RU"/>
              </w:rPr>
              <w:t>6 230,22</w:t>
            </w:r>
          </w:p>
        </w:tc>
        <w:tc>
          <w:tcPr>
            <w:tcW w:w="244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4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994,84</w:t>
            </w:r>
          </w:p>
        </w:tc>
        <w:tc>
          <w:tcPr>
            <w:tcW w:w="244" w:type="pct"/>
            <w:shd w:val="clear" w:color="000000" w:fill="FFF2CC"/>
            <w:vAlign w:val="center"/>
            <w:hideMark/>
          </w:tcPr>
          <w:p w:rsidR="00811469" w:rsidRPr="002D25C2" w:rsidRDefault="009D287A" w:rsidP="00811469">
            <w:pPr>
              <w:widowControl/>
              <w:autoSpaceDE/>
              <w:autoSpaceDN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5</w:t>
            </w:r>
            <w:r w:rsidR="00811469" w:rsidRPr="002D25C2">
              <w:rPr>
                <w:bCs/>
                <w:color w:val="000000"/>
                <w:sz w:val="16"/>
                <w:szCs w:val="16"/>
                <w:lang w:eastAsia="ru-RU"/>
              </w:rPr>
              <w:t>199,62</w:t>
            </w:r>
          </w:p>
        </w:tc>
      </w:tr>
    </w:tbl>
    <w:p w:rsidR="00196CCB" w:rsidRDefault="00196CCB">
      <w:pPr>
        <w:pStyle w:val="a4"/>
        <w:spacing w:before="10"/>
        <w:ind w:left="0" w:firstLine="0"/>
        <w:jc w:val="left"/>
        <w:rPr>
          <w:spacing w:val="-2"/>
        </w:rPr>
      </w:pPr>
    </w:p>
    <w:p w:rsidR="002D25C2" w:rsidRDefault="002D25C2">
      <w:pPr>
        <w:pStyle w:val="a4"/>
        <w:spacing w:before="10"/>
        <w:ind w:left="0" w:firstLine="0"/>
        <w:jc w:val="left"/>
        <w:rPr>
          <w:sz w:val="6"/>
        </w:rPr>
      </w:pPr>
    </w:p>
    <w:p w:rsidR="00196CCB" w:rsidRDefault="0041029C">
      <w:pPr>
        <w:pStyle w:val="a4"/>
        <w:spacing w:before="79"/>
        <w:ind w:left="142" w:right="141"/>
        <w:jc w:val="left"/>
      </w:pPr>
      <w:r>
        <w:lastRenderedPageBreak/>
        <w:t>Таблица</w:t>
      </w:r>
      <w:r>
        <w:rPr>
          <w:spacing w:val="40"/>
        </w:rPr>
        <w:t xml:space="preserve"> </w:t>
      </w:r>
      <w:r>
        <w:t>7.1</w:t>
      </w:r>
      <w:r>
        <w:rPr>
          <w:spacing w:val="68"/>
        </w:rPr>
        <w:t xml:space="preserve"> </w:t>
      </w:r>
      <w:r>
        <w:t>–</w:t>
      </w:r>
      <w:r>
        <w:rPr>
          <w:spacing w:val="68"/>
        </w:rPr>
        <w:t xml:space="preserve"> </w:t>
      </w:r>
      <w:r>
        <w:t>Обоснованный</w:t>
      </w:r>
      <w:r>
        <w:rPr>
          <w:spacing w:val="40"/>
        </w:rPr>
        <w:t xml:space="preserve"> </w:t>
      </w:r>
      <w:r>
        <w:t>расчет</w:t>
      </w:r>
      <w:r>
        <w:rPr>
          <w:spacing w:val="67"/>
        </w:rPr>
        <w:t xml:space="preserve"> </w:t>
      </w:r>
      <w:r>
        <w:t>фактических</w:t>
      </w:r>
      <w:r>
        <w:rPr>
          <w:spacing w:val="67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плановых</w:t>
      </w:r>
      <w:r>
        <w:rPr>
          <w:spacing w:val="67"/>
        </w:rPr>
        <w:t xml:space="preserve"> </w:t>
      </w:r>
      <w:r>
        <w:t>показателей</w:t>
      </w:r>
      <w:r>
        <w:rPr>
          <w:spacing w:val="40"/>
        </w:rPr>
        <w:t xml:space="preserve"> </w:t>
      </w:r>
      <w:r>
        <w:t>качества,</w:t>
      </w:r>
      <w:r>
        <w:rPr>
          <w:spacing w:val="40"/>
        </w:rPr>
        <w:t xml:space="preserve"> </w:t>
      </w:r>
      <w:r>
        <w:t>надежности</w:t>
      </w:r>
      <w:r>
        <w:rPr>
          <w:spacing w:val="67"/>
        </w:rPr>
        <w:t xml:space="preserve"> </w:t>
      </w:r>
      <w:r>
        <w:t>и</w:t>
      </w:r>
      <w:r>
        <w:rPr>
          <w:spacing w:val="67"/>
        </w:rPr>
        <w:t xml:space="preserve"> </w:t>
      </w:r>
      <w:r>
        <w:t>энергетической эффективности объектов централизованной системы холодного водоснабжения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1"/>
        <w:gridCol w:w="1703"/>
        <w:gridCol w:w="972"/>
        <w:gridCol w:w="973"/>
        <w:gridCol w:w="973"/>
        <w:gridCol w:w="973"/>
        <w:gridCol w:w="973"/>
        <w:gridCol w:w="973"/>
        <w:gridCol w:w="978"/>
      </w:tblGrid>
      <w:tr w:rsidR="00196CCB">
        <w:trPr>
          <w:trHeight w:val="298"/>
        </w:trPr>
        <w:tc>
          <w:tcPr>
            <w:tcW w:w="5771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318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1703" w:type="dxa"/>
            <w:vMerge w:val="restart"/>
          </w:tcPr>
          <w:p w:rsidR="00196CCB" w:rsidRDefault="0041029C">
            <w:pPr>
              <w:pStyle w:val="TableParagraph"/>
              <w:spacing w:before="154"/>
              <w:ind w:left="226" w:firstLine="69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Единицы измерения</w:t>
            </w:r>
          </w:p>
        </w:tc>
        <w:tc>
          <w:tcPr>
            <w:tcW w:w="972" w:type="dxa"/>
          </w:tcPr>
          <w:p w:rsidR="00196CCB" w:rsidRDefault="0041029C">
            <w:pPr>
              <w:pStyle w:val="TableParagraph"/>
              <w:spacing w:line="278" w:lineRule="exact"/>
              <w:ind w:left="16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5843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11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598"/>
        </w:trPr>
        <w:tc>
          <w:tcPr>
            <w:tcW w:w="5771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972" w:type="dxa"/>
          </w:tcPr>
          <w:p w:rsidR="00196CCB" w:rsidRDefault="0041029C">
            <w:pPr>
              <w:pStyle w:val="TableParagraph"/>
              <w:ind w:left="22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before="1" w:line="279" w:lineRule="exact"/>
              <w:ind w:left="29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spacing w:before="1"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before="1"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before="1" w:line="279" w:lineRule="exact"/>
              <w:ind w:left="29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before="1"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before="1"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8" w:type="dxa"/>
          </w:tcPr>
          <w:p w:rsidR="00196CCB" w:rsidRDefault="0041029C">
            <w:pPr>
              <w:pStyle w:val="TableParagraph"/>
              <w:ind w:left="22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before="1" w:line="279" w:lineRule="exact"/>
              <w:ind w:left="29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9"/>
        </w:trPr>
        <w:tc>
          <w:tcPr>
            <w:tcW w:w="5771" w:type="dxa"/>
          </w:tcPr>
          <w:p w:rsidR="00196CCB" w:rsidRDefault="0041029C">
            <w:pPr>
              <w:pStyle w:val="TableParagraph"/>
              <w:spacing w:line="28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03" w:type="dxa"/>
          </w:tcPr>
          <w:p w:rsidR="00196CCB" w:rsidRDefault="0041029C">
            <w:pPr>
              <w:pStyle w:val="TableParagraph"/>
              <w:spacing w:line="280" w:lineRule="exact"/>
              <w:ind w:left="72" w:right="6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72" w:type="dxa"/>
          </w:tcPr>
          <w:p w:rsidR="00196CCB" w:rsidRDefault="0041029C">
            <w:pPr>
              <w:pStyle w:val="TableParagraph"/>
              <w:spacing w:line="280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80" w:lineRule="exact"/>
              <w:ind w:left="10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978" w:type="dxa"/>
          </w:tcPr>
          <w:p w:rsidR="00196CCB" w:rsidRDefault="0041029C">
            <w:pPr>
              <w:pStyle w:val="TableParagraph"/>
              <w:spacing w:line="280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:rsidR="00196CCB">
        <w:trPr>
          <w:trHeight w:val="298"/>
        </w:trPr>
        <w:tc>
          <w:tcPr>
            <w:tcW w:w="14289" w:type="dxa"/>
            <w:gridSpan w:val="9"/>
          </w:tcPr>
          <w:p w:rsidR="00196CCB" w:rsidRDefault="0041029C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Показатели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качества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питьевой</w:t>
            </w:r>
            <w:r>
              <w:rPr>
                <w:spacing w:val="-4"/>
                <w:sz w:val="26"/>
              </w:rPr>
              <w:t xml:space="preserve"> воды</w:t>
            </w:r>
          </w:p>
        </w:tc>
      </w:tr>
      <w:tr w:rsidR="00196CCB">
        <w:trPr>
          <w:trHeight w:val="1793"/>
        </w:trPr>
        <w:tc>
          <w:tcPr>
            <w:tcW w:w="5771" w:type="dxa"/>
          </w:tcPr>
          <w:p w:rsidR="00196CCB" w:rsidRDefault="0041029C">
            <w:pPr>
              <w:pStyle w:val="TableParagraph"/>
              <w:ind w:left="106" w:right="191"/>
              <w:rPr>
                <w:sz w:val="26"/>
              </w:rPr>
            </w:pPr>
            <w:r>
              <w:rPr>
                <w:sz w:val="26"/>
              </w:rPr>
              <w:t>Доля проб питьевой воды, подаваемой с водо-очистных станций в распределительную водо</w:t>
            </w:r>
            <w:r>
              <w:rPr>
                <w:sz w:val="26"/>
              </w:rPr>
              <w:softHyphen/>
              <w:t>проводную сеть, не соответствующих установ</w:t>
            </w:r>
            <w:r>
              <w:rPr>
                <w:sz w:val="26"/>
              </w:rPr>
              <w:softHyphen/>
              <w:t>ленным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требованиям,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общем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объеме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проб,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ото-</w:t>
            </w:r>
          </w:p>
          <w:p w:rsidR="00196CCB" w:rsidRDefault="0041029C">
            <w:pPr>
              <w:pStyle w:val="TableParagraph"/>
              <w:spacing w:line="300" w:lineRule="atLeast"/>
              <w:ind w:left="106" w:right="191"/>
              <w:rPr>
                <w:sz w:val="26"/>
              </w:rPr>
            </w:pPr>
            <w:r>
              <w:rPr>
                <w:sz w:val="26"/>
              </w:rPr>
              <w:t>бранных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результатам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производственного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кон</w:t>
            </w:r>
            <w:r>
              <w:rPr>
                <w:sz w:val="26"/>
              </w:rPr>
              <w:softHyphen/>
              <w:t>троля качества питьевой воды</w:t>
            </w:r>
          </w:p>
        </w:tc>
        <w:tc>
          <w:tcPr>
            <w:tcW w:w="1703" w:type="dxa"/>
          </w:tcPr>
          <w:p w:rsidR="00196CCB" w:rsidRDefault="0041029C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97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1492"/>
        </w:trPr>
        <w:tc>
          <w:tcPr>
            <w:tcW w:w="5771" w:type="dxa"/>
          </w:tcPr>
          <w:p w:rsidR="00196CCB" w:rsidRDefault="0041029C">
            <w:pPr>
              <w:pStyle w:val="TableParagraph"/>
              <w:spacing w:line="298" w:lineRule="exact"/>
              <w:ind w:left="106" w:right="330"/>
              <w:jc w:val="both"/>
              <w:rPr>
                <w:sz w:val="26"/>
              </w:rPr>
            </w:pPr>
            <w:r>
              <w:rPr>
                <w:sz w:val="26"/>
              </w:rPr>
              <w:t>Доля проб питьевой воды в распределительной водопроводной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сети,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соответствующих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уста</w:t>
            </w:r>
            <w:r>
              <w:rPr>
                <w:sz w:val="26"/>
              </w:rPr>
              <w:softHyphen/>
              <w:t>новленным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требованиям,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общем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объеме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проб, отобранных по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результатам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производственного контроля качества питьевой воды</w:t>
            </w:r>
          </w:p>
        </w:tc>
        <w:tc>
          <w:tcPr>
            <w:tcW w:w="1703" w:type="dxa"/>
          </w:tcPr>
          <w:p w:rsidR="00196CCB" w:rsidRDefault="0041029C">
            <w:pPr>
              <w:pStyle w:val="TableParagraph"/>
              <w:spacing w:line="297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97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14289" w:type="dxa"/>
            <w:gridSpan w:val="9"/>
          </w:tcPr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Показатели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надежности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бесперебойности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водоснабжения</w:t>
            </w:r>
          </w:p>
        </w:tc>
      </w:tr>
      <w:tr w:rsidR="00196CCB">
        <w:trPr>
          <w:trHeight w:val="1495"/>
        </w:trPr>
        <w:tc>
          <w:tcPr>
            <w:tcW w:w="5771" w:type="dxa"/>
          </w:tcPr>
          <w:p w:rsidR="00196CCB" w:rsidRDefault="0041029C">
            <w:pPr>
              <w:pStyle w:val="TableParagraph"/>
              <w:ind w:left="106" w:right="100"/>
              <w:rPr>
                <w:sz w:val="26"/>
              </w:rPr>
            </w:pPr>
            <w:r>
              <w:rPr>
                <w:sz w:val="26"/>
              </w:rPr>
              <w:t>Количество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перерывов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подаче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воды,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возникших в результате аварий, повреждений и иных техно</w:t>
            </w:r>
            <w:r>
              <w:rPr>
                <w:sz w:val="26"/>
              </w:rPr>
              <w:softHyphen/>
              <w:t xml:space="preserve">логических нарушений на объектах </w:t>
            </w:r>
            <w:proofErr w:type="spellStart"/>
            <w:r>
              <w:rPr>
                <w:sz w:val="26"/>
              </w:rPr>
              <w:t>централизо</w:t>
            </w:r>
            <w:proofErr w:type="spellEnd"/>
            <w:r>
              <w:rPr>
                <w:sz w:val="26"/>
              </w:rPr>
              <w:t>-</w:t>
            </w:r>
          </w:p>
          <w:p w:rsidR="00196CCB" w:rsidRDefault="0041029C">
            <w:pPr>
              <w:pStyle w:val="TableParagraph"/>
              <w:spacing w:line="300" w:lineRule="atLeast"/>
              <w:ind w:left="106" w:right="100"/>
              <w:rPr>
                <w:sz w:val="26"/>
              </w:rPr>
            </w:pPr>
            <w:r>
              <w:rPr>
                <w:sz w:val="26"/>
              </w:rPr>
              <w:t>ванной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системы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холодного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водоснабжения,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рас</w:t>
            </w:r>
            <w:r>
              <w:rPr>
                <w:sz w:val="26"/>
              </w:rPr>
              <w:softHyphen/>
              <w:t>чете на протяженность водопроводной сети в год</w:t>
            </w:r>
          </w:p>
        </w:tc>
        <w:tc>
          <w:tcPr>
            <w:tcW w:w="1703" w:type="dxa"/>
          </w:tcPr>
          <w:p w:rsidR="00196CCB" w:rsidRDefault="0041029C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ед./км</w:t>
            </w:r>
          </w:p>
        </w:tc>
        <w:tc>
          <w:tcPr>
            <w:tcW w:w="97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3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7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6"/>
        </w:trPr>
        <w:tc>
          <w:tcPr>
            <w:tcW w:w="14289" w:type="dxa"/>
            <w:gridSpan w:val="9"/>
          </w:tcPr>
          <w:p w:rsidR="00196CCB" w:rsidRDefault="0041029C">
            <w:pPr>
              <w:pStyle w:val="TableParagraph"/>
              <w:spacing w:line="277" w:lineRule="exact"/>
              <w:ind w:left="106"/>
              <w:rPr>
                <w:sz w:val="26"/>
              </w:rPr>
            </w:pPr>
            <w:r>
              <w:rPr>
                <w:sz w:val="26"/>
              </w:rPr>
              <w:t>Показатели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эффективности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использования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ресурсов,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том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числе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уровень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потерь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воды</w:t>
            </w:r>
          </w:p>
        </w:tc>
      </w:tr>
      <w:tr w:rsidR="002F0FC1">
        <w:trPr>
          <w:trHeight w:val="1197"/>
        </w:trPr>
        <w:tc>
          <w:tcPr>
            <w:tcW w:w="5771" w:type="dxa"/>
          </w:tcPr>
          <w:p w:rsidR="002F0FC1" w:rsidRDefault="002F0FC1" w:rsidP="002F0FC1">
            <w:pPr>
              <w:pStyle w:val="TableParagraph"/>
              <w:spacing w:line="300" w:lineRule="atLeast"/>
              <w:ind w:left="106"/>
              <w:rPr>
                <w:sz w:val="26"/>
              </w:rPr>
            </w:pPr>
            <w:r>
              <w:rPr>
                <w:sz w:val="26"/>
              </w:rPr>
              <w:t>Доля потерь воды в централизованных системах холодного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водоснабжения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транспортировке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в общем объеме воды, поданной в водопроводную </w:t>
            </w:r>
            <w:r>
              <w:rPr>
                <w:spacing w:val="-4"/>
                <w:sz w:val="26"/>
              </w:rPr>
              <w:t>сеть</w:t>
            </w:r>
          </w:p>
        </w:tc>
        <w:tc>
          <w:tcPr>
            <w:tcW w:w="1703" w:type="dxa"/>
          </w:tcPr>
          <w:p w:rsidR="002F0FC1" w:rsidRDefault="002F0FC1" w:rsidP="002F0FC1">
            <w:pPr>
              <w:pStyle w:val="TableParagraph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972" w:type="dxa"/>
          </w:tcPr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51,2</w:t>
            </w:r>
          </w:p>
        </w:tc>
        <w:tc>
          <w:tcPr>
            <w:tcW w:w="973" w:type="dxa"/>
          </w:tcPr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19,71</w:t>
            </w:r>
          </w:p>
        </w:tc>
        <w:tc>
          <w:tcPr>
            <w:tcW w:w="973" w:type="dxa"/>
          </w:tcPr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19,71</w:t>
            </w:r>
          </w:p>
        </w:tc>
        <w:tc>
          <w:tcPr>
            <w:tcW w:w="973" w:type="dxa"/>
          </w:tcPr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19,71</w:t>
            </w:r>
          </w:p>
        </w:tc>
        <w:tc>
          <w:tcPr>
            <w:tcW w:w="973" w:type="dxa"/>
          </w:tcPr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19,71</w:t>
            </w:r>
          </w:p>
        </w:tc>
        <w:tc>
          <w:tcPr>
            <w:tcW w:w="973" w:type="dxa"/>
          </w:tcPr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19,71</w:t>
            </w:r>
          </w:p>
        </w:tc>
        <w:tc>
          <w:tcPr>
            <w:tcW w:w="978" w:type="dxa"/>
          </w:tcPr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rPr>
                <w:sz w:val="26"/>
              </w:rPr>
            </w:pPr>
          </w:p>
          <w:p w:rsidR="002F0FC1" w:rsidRPr="009A111D" w:rsidRDefault="002F0FC1" w:rsidP="002F0FC1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 w:rsidRPr="009A111D">
              <w:rPr>
                <w:spacing w:val="-2"/>
                <w:sz w:val="26"/>
              </w:rPr>
              <w:t>19,71</w:t>
            </w:r>
          </w:p>
        </w:tc>
      </w:tr>
    </w:tbl>
    <w:p w:rsidR="00196CCB" w:rsidRDefault="00196CCB">
      <w:pPr>
        <w:pStyle w:val="TableParagraph"/>
        <w:spacing w:line="280" w:lineRule="exact"/>
        <w:jc w:val="right"/>
        <w:rPr>
          <w:sz w:val="26"/>
        </w:rPr>
        <w:sectPr w:rsidR="00196CCB">
          <w:headerReference w:type="default" r:id="rId19"/>
          <w:pgSz w:w="16840" w:h="11910" w:orient="landscape"/>
          <w:pgMar w:top="1040" w:right="708" w:bottom="280" w:left="1559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1"/>
        <w:gridCol w:w="1703"/>
        <w:gridCol w:w="972"/>
        <w:gridCol w:w="973"/>
        <w:gridCol w:w="973"/>
        <w:gridCol w:w="973"/>
        <w:gridCol w:w="973"/>
        <w:gridCol w:w="973"/>
        <w:gridCol w:w="978"/>
      </w:tblGrid>
      <w:tr w:rsidR="00196CCB">
        <w:trPr>
          <w:trHeight w:val="298"/>
        </w:trPr>
        <w:tc>
          <w:tcPr>
            <w:tcW w:w="5771" w:type="dxa"/>
            <w:vMerge w:val="restart"/>
          </w:tcPr>
          <w:p w:rsidR="00196CCB" w:rsidRDefault="00196CCB">
            <w:pPr>
              <w:pStyle w:val="TableParagraph"/>
              <w:spacing w:before="4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318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1703" w:type="dxa"/>
            <w:vMerge w:val="restart"/>
          </w:tcPr>
          <w:p w:rsidR="00196CCB" w:rsidRDefault="0041029C">
            <w:pPr>
              <w:pStyle w:val="TableParagraph"/>
              <w:spacing w:before="154"/>
              <w:ind w:left="226" w:firstLine="69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Единицы измерения</w:t>
            </w:r>
          </w:p>
        </w:tc>
        <w:tc>
          <w:tcPr>
            <w:tcW w:w="972" w:type="dxa"/>
          </w:tcPr>
          <w:p w:rsidR="00196CCB" w:rsidRDefault="0041029C">
            <w:pPr>
              <w:pStyle w:val="TableParagraph"/>
              <w:spacing w:line="278" w:lineRule="exact"/>
              <w:ind w:left="16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5843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11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598"/>
        </w:trPr>
        <w:tc>
          <w:tcPr>
            <w:tcW w:w="5771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972" w:type="dxa"/>
          </w:tcPr>
          <w:p w:rsidR="00196CCB" w:rsidRDefault="0041029C">
            <w:pPr>
              <w:pStyle w:val="TableParagraph"/>
              <w:ind w:left="22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line="279" w:lineRule="exact"/>
              <w:ind w:left="29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spacing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line="279" w:lineRule="exact"/>
              <w:ind w:left="29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ind w:left="22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line="279" w:lineRule="exact"/>
              <w:ind w:left="29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78" w:type="dxa"/>
          </w:tcPr>
          <w:p w:rsidR="00196CCB" w:rsidRDefault="0041029C">
            <w:pPr>
              <w:pStyle w:val="TableParagraph"/>
              <w:ind w:left="22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line="279" w:lineRule="exact"/>
              <w:ind w:left="299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8"/>
        </w:trPr>
        <w:tc>
          <w:tcPr>
            <w:tcW w:w="5771" w:type="dxa"/>
          </w:tcPr>
          <w:p w:rsidR="00196CCB" w:rsidRDefault="0041029C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03" w:type="dxa"/>
          </w:tcPr>
          <w:p w:rsidR="00196CCB" w:rsidRDefault="0041029C">
            <w:pPr>
              <w:pStyle w:val="TableParagraph"/>
              <w:spacing w:line="279" w:lineRule="exact"/>
              <w:ind w:left="72" w:right="6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972" w:type="dxa"/>
          </w:tcPr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973" w:type="dxa"/>
          </w:tcPr>
          <w:p w:rsidR="00196CCB" w:rsidRDefault="0041029C">
            <w:pPr>
              <w:pStyle w:val="TableParagraph"/>
              <w:spacing w:line="279" w:lineRule="exact"/>
              <w:ind w:left="421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978" w:type="dxa"/>
          </w:tcPr>
          <w:p w:rsidR="00196CCB" w:rsidRDefault="0041029C">
            <w:pPr>
              <w:pStyle w:val="TableParagraph"/>
              <w:spacing w:line="279" w:lineRule="exact"/>
              <w:ind w:left="424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:rsidR="00811469">
        <w:trPr>
          <w:trHeight w:val="1197"/>
        </w:trPr>
        <w:tc>
          <w:tcPr>
            <w:tcW w:w="5771" w:type="dxa"/>
          </w:tcPr>
          <w:p w:rsidR="00811469" w:rsidRDefault="00811469" w:rsidP="00811469">
            <w:pPr>
              <w:pStyle w:val="TableParagraph"/>
              <w:spacing w:line="300" w:lineRule="atLeast"/>
              <w:ind w:left="106" w:right="339"/>
              <w:rPr>
                <w:sz w:val="26"/>
              </w:rPr>
            </w:pPr>
            <w:r>
              <w:rPr>
                <w:sz w:val="26"/>
              </w:rPr>
              <w:t>Удельный расход электрической энергии, по</w:t>
            </w:r>
            <w:r>
              <w:rPr>
                <w:sz w:val="26"/>
              </w:rPr>
              <w:softHyphen/>
              <w:t>требляемой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технологическом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процессе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подго</w:t>
            </w:r>
            <w:r>
              <w:rPr>
                <w:sz w:val="26"/>
              </w:rPr>
              <w:softHyphen/>
              <w:t>товки питьевой воды и (или) транспортировки питьевой воды</w:t>
            </w:r>
          </w:p>
        </w:tc>
        <w:tc>
          <w:tcPr>
            <w:tcW w:w="1703" w:type="dxa"/>
          </w:tcPr>
          <w:p w:rsidR="00811469" w:rsidRDefault="00811469" w:rsidP="00811469">
            <w:pPr>
              <w:pStyle w:val="TableParagraph"/>
              <w:ind w:left="10" w:right="72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КВт*ч/</w:t>
            </w:r>
            <w:proofErr w:type="spellStart"/>
            <w:r>
              <w:rPr>
                <w:spacing w:val="-2"/>
                <w:sz w:val="26"/>
              </w:rPr>
              <w:t>куб.м</w:t>
            </w:r>
            <w:proofErr w:type="spellEnd"/>
          </w:p>
        </w:tc>
        <w:tc>
          <w:tcPr>
            <w:tcW w:w="972" w:type="dxa"/>
          </w:tcPr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spacing w:line="280" w:lineRule="exact"/>
              <w:ind w:left="409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3" w:type="dxa"/>
          </w:tcPr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  <w:tc>
          <w:tcPr>
            <w:tcW w:w="978" w:type="dxa"/>
          </w:tcPr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rPr>
                <w:sz w:val="26"/>
              </w:rPr>
            </w:pPr>
          </w:p>
          <w:p w:rsidR="00811469" w:rsidRDefault="00811469" w:rsidP="00811469">
            <w:pPr>
              <w:pStyle w:val="TableParagraph"/>
              <w:spacing w:line="280" w:lineRule="exact"/>
              <w:ind w:left="410"/>
              <w:rPr>
                <w:sz w:val="26"/>
              </w:rPr>
            </w:pPr>
            <w:r>
              <w:rPr>
                <w:spacing w:val="-4"/>
                <w:sz w:val="26"/>
              </w:rPr>
              <w:t>2,46</w:t>
            </w:r>
          </w:p>
        </w:tc>
      </w:tr>
    </w:tbl>
    <w:p w:rsidR="00196CCB" w:rsidRDefault="00196CCB">
      <w:pPr>
        <w:pStyle w:val="TableParagraph"/>
        <w:spacing w:line="280" w:lineRule="exact"/>
        <w:rPr>
          <w:sz w:val="26"/>
        </w:rPr>
        <w:sectPr w:rsidR="00196CCB">
          <w:pgSz w:w="16840" w:h="11910" w:orient="landscape"/>
          <w:pgMar w:top="1040" w:right="708" w:bottom="280" w:left="1559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39"/>
      </w:pPr>
      <w:bookmarkStart w:id="56" w:name="_bookmark57"/>
      <w:bookmarkEnd w:id="56"/>
      <w:r>
        <w:lastRenderedPageBreak/>
        <w:t xml:space="preserve">Схема водоотведения </w:t>
      </w:r>
      <w:proofErr w:type="spellStart"/>
      <w:r>
        <w:t>Крутогоровского</w:t>
      </w:r>
      <w:proofErr w:type="spellEnd"/>
      <w:r>
        <w:t xml:space="preserve"> сельского поселения Соболевского му</w:t>
      </w:r>
      <w:r>
        <w:softHyphen/>
        <w:t>ниципального района Камчатского края</w:t>
      </w:r>
    </w:p>
    <w:p w:rsidR="00196CCB" w:rsidRDefault="0041029C">
      <w:pPr>
        <w:pStyle w:val="a5"/>
        <w:numPr>
          <w:ilvl w:val="0"/>
          <w:numId w:val="22"/>
        </w:numPr>
        <w:tabs>
          <w:tab w:val="left" w:pos="970"/>
        </w:tabs>
        <w:spacing w:line="299" w:lineRule="exact"/>
        <w:ind w:hanging="260"/>
        <w:rPr>
          <w:sz w:val="26"/>
        </w:rPr>
      </w:pPr>
      <w:bookmarkStart w:id="57" w:name="_bookmark58"/>
      <w:bookmarkEnd w:id="57"/>
      <w:r>
        <w:rPr>
          <w:sz w:val="26"/>
        </w:rPr>
        <w:t>Существующее</w:t>
      </w:r>
      <w:r>
        <w:rPr>
          <w:spacing w:val="-5"/>
          <w:sz w:val="26"/>
        </w:rPr>
        <w:t xml:space="preserve"> </w:t>
      </w:r>
      <w:r>
        <w:rPr>
          <w:sz w:val="26"/>
        </w:rPr>
        <w:t>положение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3"/>
          <w:sz w:val="26"/>
        </w:rPr>
        <w:t xml:space="preserve"> </w:t>
      </w:r>
      <w:r>
        <w:rPr>
          <w:sz w:val="26"/>
        </w:rPr>
        <w:t>сфере</w:t>
      </w:r>
      <w:r>
        <w:rPr>
          <w:spacing w:val="-3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2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поселения</w:t>
      </w:r>
    </w:p>
    <w:p w:rsidR="00196CCB" w:rsidRDefault="0041029C">
      <w:pPr>
        <w:pStyle w:val="a4"/>
        <w:ind w:right="138"/>
      </w:pPr>
      <w:r>
        <w:t>На</w:t>
      </w:r>
      <w:r>
        <w:rPr>
          <w:spacing w:val="-17"/>
        </w:rPr>
        <w:t xml:space="preserve"> </w:t>
      </w:r>
      <w:r>
        <w:t>территории</w:t>
      </w:r>
      <w:r>
        <w:rPr>
          <w:spacing w:val="-16"/>
        </w:rPr>
        <w:t xml:space="preserve"> </w:t>
      </w:r>
      <w:proofErr w:type="spellStart"/>
      <w:r>
        <w:t>Крутогоровского</w:t>
      </w:r>
      <w:proofErr w:type="spellEnd"/>
      <w:r>
        <w:rPr>
          <w:spacing w:val="-16"/>
        </w:rPr>
        <w:t xml:space="preserve"> </w:t>
      </w:r>
      <w:r>
        <w:t>сельского</w:t>
      </w:r>
      <w:r>
        <w:rPr>
          <w:spacing w:val="-15"/>
        </w:rPr>
        <w:t xml:space="preserve"> </w:t>
      </w:r>
      <w:r>
        <w:t>поселения</w:t>
      </w:r>
      <w:r>
        <w:rPr>
          <w:spacing w:val="-17"/>
        </w:rPr>
        <w:t xml:space="preserve"> </w:t>
      </w:r>
      <w:r>
        <w:t>централизованная</w:t>
      </w:r>
      <w:r>
        <w:rPr>
          <w:spacing w:val="-16"/>
        </w:rPr>
        <w:t xml:space="preserve"> </w:t>
      </w:r>
      <w:r>
        <w:t xml:space="preserve">система водоотведения отсутствует. Согласно генеральному плану сельского поселения в п. </w:t>
      </w:r>
      <w:proofErr w:type="spellStart"/>
      <w:r>
        <w:t>Крутогоровский</w:t>
      </w:r>
      <w:proofErr w:type="spellEnd"/>
      <w:r>
        <w:t xml:space="preserve"> отсутствует система централизованной канализации для сбора и отвода сточных вод; сточные воды отводятся в индивидуальные выгребы, обслуживанием</w:t>
      </w:r>
      <w:r>
        <w:rPr>
          <w:spacing w:val="78"/>
          <w:w w:val="150"/>
        </w:rPr>
        <w:t xml:space="preserve"> </w:t>
      </w:r>
      <w:r>
        <w:t>выгребных</w:t>
      </w:r>
      <w:r>
        <w:rPr>
          <w:spacing w:val="23"/>
        </w:rPr>
        <w:t xml:space="preserve">  </w:t>
      </w:r>
      <w:r>
        <w:t>ям</w:t>
      </w:r>
      <w:r>
        <w:rPr>
          <w:spacing w:val="24"/>
        </w:rPr>
        <w:t xml:space="preserve">  </w:t>
      </w:r>
      <w:r>
        <w:t>занимается</w:t>
      </w:r>
      <w:r>
        <w:rPr>
          <w:spacing w:val="24"/>
        </w:rPr>
        <w:t xml:space="preserve">  </w:t>
      </w:r>
      <w:proofErr w:type="spellStart"/>
      <w:r>
        <w:t>ресурсоснабжающая</w:t>
      </w:r>
      <w:proofErr w:type="spellEnd"/>
      <w:r>
        <w:rPr>
          <w:spacing w:val="79"/>
          <w:w w:val="150"/>
        </w:rPr>
        <w:t xml:space="preserve"> </w:t>
      </w:r>
      <w:r>
        <w:t>организация</w:t>
      </w:r>
      <w:r>
        <w:rPr>
          <w:spacing w:val="24"/>
        </w:rPr>
        <w:t xml:space="preserve">  </w:t>
      </w:r>
      <w:r>
        <w:rPr>
          <w:spacing w:val="-5"/>
        </w:rPr>
        <w:t>АО</w:t>
      </w:r>
    </w:p>
    <w:p w:rsidR="00196CCB" w:rsidRDefault="0041029C">
      <w:pPr>
        <w:pStyle w:val="a4"/>
        <w:spacing w:before="1"/>
        <w:ind w:right="140" w:firstLine="0"/>
      </w:pPr>
      <w:r>
        <w:t>«</w:t>
      </w:r>
      <w:proofErr w:type="spellStart"/>
      <w:r>
        <w:t>Корякэнерго</w:t>
      </w:r>
      <w:proofErr w:type="spellEnd"/>
      <w:r>
        <w:t>». Система ливневой канализации на территории поселения также отсутствует, отвод поверхностных стоков осуществляется без очистки на рельеф. По основным технико-экономическим показателям генерального плана протяжённость существующих канализационных сетей составляет 0,3 км (внутриквартальные сети наружного водоотведения многоквартирных домов с отводом в выгребы).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92"/>
        </w:tabs>
        <w:ind w:right="141" w:firstLine="709"/>
        <w:rPr>
          <w:sz w:val="26"/>
        </w:rPr>
      </w:pPr>
      <w:bookmarkStart w:id="58" w:name="_bookmark59"/>
      <w:bookmarkEnd w:id="58"/>
      <w:r>
        <w:rPr>
          <w:sz w:val="26"/>
        </w:rPr>
        <w:t>Описание структуры системы сбора, очистки и отведения сточных вод на территории сельского поселения и деление территории поселения на эксплуатацион</w:t>
      </w:r>
      <w:r>
        <w:rPr>
          <w:sz w:val="26"/>
        </w:rPr>
        <w:softHyphen/>
        <w:t>ные зоны</w:t>
      </w:r>
    </w:p>
    <w:p w:rsidR="00196CCB" w:rsidRDefault="0041029C">
      <w:pPr>
        <w:pStyle w:val="a4"/>
        <w:ind w:right="141"/>
      </w:pPr>
      <w:r>
        <w:t xml:space="preserve">Централизованная система сбора, очистки и отведения сточных вод на территории </w:t>
      </w:r>
      <w:proofErr w:type="spellStart"/>
      <w:r>
        <w:t>Крутогоровского</w:t>
      </w:r>
      <w:proofErr w:type="spellEnd"/>
      <w:r>
        <w:t xml:space="preserve"> сельского поселения отсутствует. Единственный населённый пункт поселения - п. </w:t>
      </w:r>
      <w:proofErr w:type="spellStart"/>
      <w:r>
        <w:t>Крутогоровский</w:t>
      </w:r>
      <w:proofErr w:type="spellEnd"/>
      <w:r>
        <w:t>.</w:t>
      </w:r>
    </w:p>
    <w:p w:rsidR="00196CCB" w:rsidRDefault="0041029C">
      <w:pPr>
        <w:pStyle w:val="a4"/>
        <w:ind w:right="140"/>
      </w:pPr>
      <w:r>
        <w:t>Отведение</w:t>
      </w:r>
      <w:r>
        <w:rPr>
          <w:spacing w:val="-7"/>
        </w:rPr>
        <w:t xml:space="preserve"> </w:t>
      </w:r>
      <w:r>
        <w:t>хозяйственно-бытовых</w:t>
      </w:r>
      <w:r>
        <w:rPr>
          <w:spacing w:val="-5"/>
        </w:rPr>
        <w:t xml:space="preserve"> </w:t>
      </w:r>
      <w:r>
        <w:t>сточных</w:t>
      </w:r>
      <w:r>
        <w:rPr>
          <w:spacing w:val="-5"/>
        </w:rPr>
        <w:t xml:space="preserve"> </w:t>
      </w:r>
      <w:r>
        <w:t>вод</w:t>
      </w:r>
      <w:r>
        <w:rPr>
          <w:spacing w:val="-6"/>
        </w:rPr>
        <w:t xml:space="preserve"> </w:t>
      </w:r>
      <w:r>
        <w:t>осуществляется</w:t>
      </w:r>
      <w:r>
        <w:rPr>
          <w:spacing w:val="-6"/>
        </w:rPr>
        <w:t xml:space="preserve"> </w:t>
      </w:r>
      <w:r>
        <w:t>индивидуально: в надворные туалеты с выгребными ямами и накопительные ёмкости с последующей вывозкой</w:t>
      </w:r>
      <w:r>
        <w:rPr>
          <w:spacing w:val="-11"/>
        </w:rPr>
        <w:t xml:space="preserve"> </w:t>
      </w:r>
      <w:r>
        <w:t>ассенизационным</w:t>
      </w:r>
      <w:r>
        <w:rPr>
          <w:spacing w:val="-10"/>
        </w:rPr>
        <w:t xml:space="preserve"> </w:t>
      </w:r>
      <w:r>
        <w:t>транспортом</w:t>
      </w:r>
      <w:r>
        <w:rPr>
          <w:spacing w:val="-12"/>
        </w:rPr>
        <w:t xml:space="preserve"> </w:t>
      </w:r>
      <w:r>
        <w:t>АО</w:t>
      </w:r>
      <w:r>
        <w:rPr>
          <w:spacing w:val="-10"/>
        </w:rPr>
        <w:t xml:space="preserve"> </w:t>
      </w:r>
      <w:r>
        <w:t>«</w:t>
      </w:r>
      <w:proofErr w:type="spellStart"/>
      <w:r>
        <w:t>Корякэнерго</w:t>
      </w:r>
      <w:proofErr w:type="spellEnd"/>
      <w:r>
        <w:t>».</w:t>
      </w:r>
      <w:r>
        <w:rPr>
          <w:spacing w:val="-11"/>
        </w:rPr>
        <w:t xml:space="preserve"> </w:t>
      </w:r>
      <w:r>
        <w:t>Внутриквартальные</w:t>
      </w:r>
      <w:r>
        <w:rPr>
          <w:spacing w:val="-11"/>
        </w:rPr>
        <w:t xml:space="preserve"> </w:t>
      </w:r>
      <w:r>
        <w:t>сети наружного водоотведения многоквартирных домов протяжённостью 0,3 км обеспечивают отвод стоков в выгребы. Канализационные насосные станции и очистные сооружения на территории поселения отсутствуют.</w:t>
      </w:r>
    </w:p>
    <w:p w:rsidR="00196CCB" w:rsidRDefault="0041029C">
      <w:pPr>
        <w:pStyle w:val="a4"/>
        <w:ind w:right="140"/>
      </w:pPr>
      <w:r>
        <w:t>В связи с отсутствием централизованной системы водоотведения деление территории сельского поселения на эксплуатационные зоны водоотведения в существующем положении не производится. Организация, осуществляющая водоотведение и наделённая статусом гарантирующей организации в сфере водоотведения, на территории поселения не определена.</w:t>
      </w:r>
    </w:p>
    <w:p w:rsidR="00196CCB" w:rsidRDefault="0041029C">
      <w:pPr>
        <w:pStyle w:val="a4"/>
        <w:ind w:right="139"/>
      </w:pPr>
      <w:r>
        <w:t>Генеральным планом сельского поселения на первую очередь предусматривается создание централизованной системы водоотведения со строительством очистных сооружений канализации производительностью 120 куб. м/</w:t>
      </w:r>
      <w:proofErr w:type="spellStart"/>
      <w:r>
        <w:t>сут</w:t>
      </w:r>
      <w:proofErr w:type="spellEnd"/>
      <w:r>
        <w:t>,</w:t>
      </w:r>
      <w:r>
        <w:rPr>
          <w:spacing w:val="-15"/>
        </w:rPr>
        <w:t xml:space="preserve"> </w:t>
      </w:r>
      <w:r>
        <w:t>канализационной</w:t>
      </w:r>
      <w:r>
        <w:rPr>
          <w:spacing w:val="-15"/>
        </w:rPr>
        <w:t xml:space="preserve"> </w:t>
      </w:r>
      <w:r>
        <w:t>насосной</w:t>
      </w:r>
      <w:r>
        <w:rPr>
          <w:spacing w:val="-16"/>
        </w:rPr>
        <w:t xml:space="preserve"> </w:t>
      </w:r>
      <w:r>
        <w:t>станции</w:t>
      </w:r>
      <w:r>
        <w:rPr>
          <w:spacing w:val="-17"/>
        </w:rPr>
        <w:t xml:space="preserve"> </w:t>
      </w:r>
      <w:r>
        <w:t>производительностью</w:t>
      </w:r>
      <w:r>
        <w:rPr>
          <w:spacing w:val="-15"/>
        </w:rPr>
        <w:t xml:space="preserve"> </w:t>
      </w:r>
      <w:r>
        <w:t>120</w:t>
      </w:r>
      <w:r>
        <w:rPr>
          <w:spacing w:val="-16"/>
        </w:rPr>
        <w:t xml:space="preserve"> </w:t>
      </w:r>
      <w:r>
        <w:t>куб.</w:t>
      </w:r>
      <w:r>
        <w:rPr>
          <w:spacing w:val="-17"/>
        </w:rPr>
        <w:t xml:space="preserve"> </w:t>
      </w:r>
      <w:r>
        <w:t>м/</w:t>
      </w:r>
      <w:proofErr w:type="spellStart"/>
      <w:r>
        <w:t>сут</w:t>
      </w:r>
      <w:proofErr w:type="spellEnd"/>
      <w:r>
        <w:rPr>
          <w:spacing w:val="-14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сетей водоотведения протяжённостью 3,2 км, что соответствует формированию одной эксплуатационной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одной</w:t>
      </w:r>
      <w:r>
        <w:rPr>
          <w:spacing w:val="-9"/>
        </w:rPr>
        <w:t xml:space="preserve"> </w:t>
      </w:r>
      <w:r>
        <w:t>технологической</w:t>
      </w:r>
      <w:r>
        <w:rPr>
          <w:spacing w:val="-8"/>
        </w:rPr>
        <w:t xml:space="preserve"> </w:t>
      </w:r>
      <w:r>
        <w:t>зоны</w:t>
      </w:r>
      <w:r>
        <w:rPr>
          <w:spacing w:val="-7"/>
        </w:rPr>
        <w:t xml:space="preserve"> </w:t>
      </w:r>
      <w:r>
        <w:t>водоотведения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п.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Крутогоровский</w:t>
      </w:r>
      <w:proofErr w:type="spellEnd"/>
      <w:r>
        <w:rPr>
          <w:spacing w:val="-2"/>
        </w:rPr>
        <w:t>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220"/>
        </w:tabs>
        <w:ind w:right="140" w:firstLine="709"/>
        <w:rPr>
          <w:sz w:val="26"/>
        </w:rPr>
      </w:pPr>
      <w:bookmarkStart w:id="59" w:name="_bookmark60"/>
      <w:bookmarkEnd w:id="59"/>
      <w:r>
        <w:rPr>
          <w:sz w:val="26"/>
        </w:rPr>
        <w:t>Описание результатов технического обследования централизованной си</w:t>
      </w:r>
      <w:r>
        <w:rPr>
          <w:sz w:val="26"/>
        </w:rPr>
        <w:softHyphen/>
        <w:t xml:space="preserve">стемы водоотведения, включая описание существующих канализационных очистных </w:t>
      </w:r>
      <w:r>
        <w:rPr>
          <w:spacing w:val="-2"/>
          <w:sz w:val="26"/>
        </w:rPr>
        <w:t>сооружений</w:t>
      </w:r>
    </w:p>
    <w:p w:rsidR="00196CCB" w:rsidRDefault="0041029C">
      <w:pPr>
        <w:pStyle w:val="a4"/>
        <w:ind w:right="140"/>
      </w:pPr>
      <w:r>
        <w:t>Техническое обследование централизованной системы водоотведения не производилось в связи с отсутствием на территории сельского поселения объектов такой системы.</w:t>
      </w:r>
    </w:p>
    <w:p w:rsidR="00196CCB" w:rsidRDefault="0041029C">
      <w:pPr>
        <w:pStyle w:val="a4"/>
        <w:spacing w:before="1"/>
        <w:ind w:right="141"/>
      </w:pPr>
      <w:r>
        <w:t xml:space="preserve">Канализационные очистные сооружения на территории </w:t>
      </w:r>
      <w:proofErr w:type="spellStart"/>
      <w:r>
        <w:t>Крутогоровского</w:t>
      </w:r>
      <w:proofErr w:type="spellEnd"/>
      <w:r>
        <w:t xml:space="preserve"> сельского поселения отсутствуют. Сточные воды не подвергаются механической и биологической очистке, обеззараживание не производится.</w:t>
      </w:r>
    </w:p>
    <w:p w:rsidR="00196CCB" w:rsidRDefault="00196CCB">
      <w:pPr>
        <w:pStyle w:val="a4"/>
      </w:pPr>
    </w:p>
    <w:p w:rsidR="002D25C2" w:rsidRDefault="002D25C2">
      <w:pPr>
        <w:pStyle w:val="a4"/>
      </w:pPr>
    </w:p>
    <w:p w:rsidR="002D25C2" w:rsidRDefault="002D25C2">
      <w:pPr>
        <w:pStyle w:val="a4"/>
      </w:pPr>
    </w:p>
    <w:p w:rsidR="002D25C2" w:rsidRDefault="002D25C2">
      <w:pPr>
        <w:pStyle w:val="a4"/>
      </w:pPr>
    </w:p>
    <w:p w:rsidR="002D25C2" w:rsidRDefault="002D25C2">
      <w:pPr>
        <w:pStyle w:val="a4"/>
        <w:sectPr w:rsidR="002D25C2">
          <w:headerReference w:type="default" r:id="rId20"/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5"/>
        <w:numPr>
          <w:ilvl w:val="1"/>
          <w:numId w:val="22"/>
        </w:numPr>
        <w:tabs>
          <w:tab w:val="left" w:pos="1159"/>
        </w:tabs>
        <w:spacing w:before="79"/>
        <w:ind w:right="139" w:firstLine="709"/>
        <w:rPr>
          <w:sz w:val="26"/>
        </w:rPr>
      </w:pPr>
      <w:bookmarkStart w:id="60" w:name="_bookmark61"/>
      <w:bookmarkEnd w:id="60"/>
      <w:r>
        <w:rPr>
          <w:sz w:val="26"/>
        </w:rPr>
        <w:lastRenderedPageBreak/>
        <w:t>Описание</w:t>
      </w:r>
      <w:r>
        <w:rPr>
          <w:spacing w:val="-9"/>
          <w:sz w:val="26"/>
        </w:rPr>
        <w:t xml:space="preserve"> </w:t>
      </w:r>
      <w:r>
        <w:rPr>
          <w:sz w:val="26"/>
        </w:rPr>
        <w:t>технологических</w:t>
      </w:r>
      <w:r>
        <w:rPr>
          <w:spacing w:val="-9"/>
          <w:sz w:val="26"/>
        </w:rPr>
        <w:t xml:space="preserve"> </w:t>
      </w:r>
      <w:r>
        <w:rPr>
          <w:sz w:val="26"/>
        </w:rPr>
        <w:t>зон</w:t>
      </w:r>
      <w:r>
        <w:rPr>
          <w:spacing w:val="-8"/>
          <w:sz w:val="26"/>
        </w:rPr>
        <w:t xml:space="preserve"> </w:t>
      </w:r>
      <w:r>
        <w:rPr>
          <w:sz w:val="26"/>
        </w:rPr>
        <w:t>водоотведения,</w:t>
      </w:r>
      <w:r>
        <w:rPr>
          <w:spacing w:val="-9"/>
          <w:sz w:val="26"/>
        </w:rPr>
        <w:t xml:space="preserve"> </w:t>
      </w:r>
      <w:r>
        <w:rPr>
          <w:sz w:val="26"/>
        </w:rPr>
        <w:t>зон</w:t>
      </w:r>
      <w:r>
        <w:rPr>
          <w:spacing w:val="-8"/>
          <w:sz w:val="26"/>
        </w:rPr>
        <w:t xml:space="preserve"> </w:t>
      </w:r>
      <w:r>
        <w:rPr>
          <w:sz w:val="26"/>
        </w:rPr>
        <w:t>централизованного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8"/>
          <w:sz w:val="26"/>
        </w:rPr>
        <w:t xml:space="preserve"> </w:t>
      </w:r>
      <w:r>
        <w:rPr>
          <w:sz w:val="26"/>
        </w:rPr>
        <w:t>не</w:t>
      </w:r>
      <w:r>
        <w:rPr>
          <w:sz w:val="26"/>
        </w:rPr>
        <w:softHyphen/>
        <w:t>централизованного водоотведения</w:t>
      </w:r>
    </w:p>
    <w:p w:rsidR="00196CCB" w:rsidRDefault="0041029C">
      <w:pPr>
        <w:pStyle w:val="a4"/>
        <w:ind w:right="141"/>
      </w:pPr>
      <w:r>
        <w:t>Технологические зоны водоотведения на территории сельского поселения в существующем положении не сформированы. Вся территория поселения относится к зоне нецентрализованного водоотведения.</w:t>
      </w:r>
    </w:p>
    <w:p w:rsidR="00196CCB" w:rsidRDefault="0041029C">
      <w:pPr>
        <w:pStyle w:val="a4"/>
        <w:ind w:right="141"/>
      </w:pPr>
      <w:r>
        <w:t xml:space="preserve">Отведение хозяйственно-бытовых сточных вод в п. </w:t>
      </w:r>
      <w:proofErr w:type="spellStart"/>
      <w:r>
        <w:t>Крутогоровский</w:t>
      </w:r>
      <w:proofErr w:type="spellEnd"/>
      <w:r>
        <w:t xml:space="preserve"> осуществляется по индивидуальным схемам в выгребные ямы и накопительные ёмкости с последующим вывозом ассенизационным транспортом.</w:t>
      </w:r>
    </w:p>
    <w:p w:rsidR="00196CCB" w:rsidRDefault="0041029C">
      <w:pPr>
        <w:pStyle w:val="a4"/>
        <w:ind w:right="140"/>
      </w:pPr>
      <w:r>
        <w:t>Генеральным планом на первую очередь предусматривается формирование одной технологической зоны централизованного водоотведения:</w:t>
      </w:r>
    </w:p>
    <w:p w:rsidR="00196CCB" w:rsidRDefault="0041029C">
      <w:pPr>
        <w:pStyle w:val="a4"/>
        <w:ind w:right="140"/>
      </w:pPr>
      <w:r>
        <w:t xml:space="preserve">– технологическая зона №1 - п. </w:t>
      </w:r>
      <w:proofErr w:type="spellStart"/>
      <w:r>
        <w:t>Крутогоровский</w:t>
      </w:r>
      <w:proofErr w:type="spellEnd"/>
      <w:r>
        <w:t>, с отведением сточных вод на очистные сооружения канализации мощностью 120 куб. м/</w:t>
      </w:r>
      <w:proofErr w:type="spellStart"/>
      <w:r>
        <w:t>сут</w:t>
      </w:r>
      <w:proofErr w:type="spellEnd"/>
      <w:r>
        <w:t xml:space="preserve">, размещаемые за границами населённого пункта с соблюдением санитарно-защитной зоны от жилой </w:t>
      </w:r>
      <w:r>
        <w:rPr>
          <w:spacing w:val="-2"/>
        </w:rPr>
        <w:t>застройки.</w:t>
      </w:r>
    </w:p>
    <w:p w:rsidR="00196CCB" w:rsidRDefault="0041029C">
      <w:pPr>
        <w:pStyle w:val="a4"/>
        <w:ind w:right="139"/>
      </w:pPr>
      <w:r>
        <w:t>Расчётный</w:t>
      </w:r>
      <w:r>
        <w:rPr>
          <w:spacing w:val="-17"/>
        </w:rPr>
        <w:t xml:space="preserve"> </w:t>
      </w:r>
      <w:r>
        <w:t>объём</w:t>
      </w:r>
      <w:r>
        <w:rPr>
          <w:spacing w:val="-16"/>
        </w:rPr>
        <w:t xml:space="preserve"> </w:t>
      </w:r>
      <w:r>
        <w:t>сточных</w:t>
      </w:r>
      <w:r>
        <w:rPr>
          <w:spacing w:val="-16"/>
        </w:rPr>
        <w:t xml:space="preserve"> </w:t>
      </w:r>
      <w:r>
        <w:t>вод</w:t>
      </w:r>
      <w:r>
        <w:rPr>
          <w:spacing w:val="-16"/>
        </w:rPr>
        <w:t xml:space="preserve"> </w:t>
      </w:r>
      <w:r>
        <w:t>по</w:t>
      </w:r>
      <w:r>
        <w:rPr>
          <w:spacing w:val="-17"/>
        </w:rPr>
        <w:t xml:space="preserve"> </w:t>
      </w:r>
      <w:r>
        <w:t>технологической</w:t>
      </w:r>
      <w:r>
        <w:rPr>
          <w:spacing w:val="-16"/>
        </w:rPr>
        <w:t xml:space="preserve"> </w:t>
      </w:r>
      <w:r>
        <w:t>зоне</w:t>
      </w:r>
      <w:r>
        <w:rPr>
          <w:spacing w:val="-16"/>
        </w:rPr>
        <w:t xml:space="preserve"> </w:t>
      </w:r>
      <w:r>
        <w:t>№1</w:t>
      </w:r>
      <w:r>
        <w:rPr>
          <w:spacing w:val="-16"/>
        </w:rPr>
        <w:t xml:space="preserve"> </w:t>
      </w:r>
      <w:r>
        <w:t>составляет</w:t>
      </w:r>
      <w:r>
        <w:rPr>
          <w:spacing w:val="-17"/>
        </w:rPr>
        <w:t xml:space="preserve"> </w:t>
      </w:r>
      <w:r>
        <w:t>89,14</w:t>
      </w:r>
      <w:r>
        <w:rPr>
          <w:spacing w:val="-16"/>
        </w:rPr>
        <w:t xml:space="preserve"> </w:t>
      </w:r>
      <w:r>
        <w:t>куб. м/</w:t>
      </w:r>
      <w:proofErr w:type="spellStart"/>
      <w:r>
        <w:t>сут</w:t>
      </w:r>
      <w:proofErr w:type="spellEnd"/>
      <w:r>
        <w:t xml:space="preserve"> на</w:t>
      </w:r>
      <w:r>
        <w:rPr>
          <w:spacing w:val="-1"/>
        </w:rPr>
        <w:t xml:space="preserve"> </w:t>
      </w:r>
      <w:r>
        <w:t>первую</w:t>
      </w:r>
      <w:r>
        <w:rPr>
          <w:spacing w:val="-2"/>
        </w:rPr>
        <w:t xml:space="preserve"> </w:t>
      </w:r>
      <w:r>
        <w:t>очередь</w:t>
      </w:r>
      <w:r>
        <w:rPr>
          <w:spacing w:val="-1"/>
        </w:rPr>
        <w:t xml:space="preserve"> </w:t>
      </w:r>
      <w:r>
        <w:t>(2032</w:t>
      </w:r>
      <w:r>
        <w:rPr>
          <w:spacing w:val="-1"/>
        </w:rPr>
        <w:t xml:space="preserve"> </w:t>
      </w:r>
      <w:r>
        <w:t>год)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116,12 куб.</w:t>
      </w:r>
      <w:r>
        <w:rPr>
          <w:spacing w:val="-1"/>
        </w:rPr>
        <w:t xml:space="preserve"> </w:t>
      </w:r>
      <w:r>
        <w:t>м/</w:t>
      </w:r>
      <w:proofErr w:type="spellStart"/>
      <w:r>
        <w:t>сут</w:t>
      </w:r>
      <w:proofErr w:type="spellEnd"/>
      <w:r>
        <w:t xml:space="preserve"> на</w:t>
      </w:r>
      <w:r>
        <w:rPr>
          <w:spacing w:val="-2"/>
        </w:rPr>
        <w:t xml:space="preserve"> </w:t>
      </w:r>
      <w:r>
        <w:t>расчётный</w:t>
      </w:r>
      <w:r>
        <w:rPr>
          <w:spacing w:val="-1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(2042 год)</w:t>
      </w:r>
      <w:r>
        <w:rPr>
          <w:spacing w:val="-2"/>
        </w:rPr>
        <w:t xml:space="preserve"> </w:t>
      </w:r>
      <w:r>
        <w:t>в соответствии с таблицей 24.3 генерального плана сельского поселения.</w:t>
      </w:r>
    </w:p>
    <w:p w:rsidR="00196CCB" w:rsidRDefault="0041029C">
      <w:pPr>
        <w:pStyle w:val="a4"/>
        <w:ind w:right="141"/>
      </w:pPr>
      <w:r>
        <w:t>На расчётный срок (2039-2042 годы) настоящей схемой предусматривается расширение</w:t>
      </w:r>
      <w:r>
        <w:rPr>
          <w:spacing w:val="-16"/>
        </w:rPr>
        <w:t xml:space="preserve"> </w:t>
      </w:r>
      <w:r>
        <w:t>очистных</w:t>
      </w:r>
      <w:r>
        <w:rPr>
          <w:spacing w:val="-15"/>
        </w:rPr>
        <w:t xml:space="preserve"> </w:t>
      </w:r>
      <w:r>
        <w:t>сооружений</w:t>
      </w:r>
      <w:r>
        <w:rPr>
          <w:spacing w:val="-16"/>
        </w:rPr>
        <w:t xml:space="preserve"> </w:t>
      </w:r>
      <w:r>
        <w:t>канализации</w:t>
      </w:r>
      <w:r>
        <w:rPr>
          <w:spacing w:val="-16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t>производительности</w:t>
      </w:r>
      <w:r>
        <w:rPr>
          <w:spacing w:val="-16"/>
        </w:rPr>
        <w:t xml:space="preserve"> </w:t>
      </w:r>
      <w:r>
        <w:t>150</w:t>
      </w:r>
      <w:r>
        <w:rPr>
          <w:spacing w:val="-15"/>
        </w:rPr>
        <w:t xml:space="preserve"> </w:t>
      </w:r>
      <w:r>
        <w:t>куб.</w:t>
      </w:r>
      <w:r>
        <w:rPr>
          <w:spacing w:val="-16"/>
        </w:rPr>
        <w:t xml:space="preserve"> </w:t>
      </w:r>
      <w:r>
        <w:t>м/</w:t>
      </w:r>
      <w:proofErr w:type="spellStart"/>
      <w:r>
        <w:t>сут</w:t>
      </w:r>
      <w:proofErr w:type="spellEnd"/>
      <w:r>
        <w:t>, поскольку максимальный суточный расход сточных вод на расчётный срок с учётом коэффициента суточной неравномерности 1,2 составляет 139,34 куб. м/</w:t>
      </w:r>
      <w:proofErr w:type="spellStart"/>
      <w:r>
        <w:t>сут</w:t>
      </w:r>
      <w:proofErr w:type="spellEnd"/>
      <w:r>
        <w:t xml:space="preserve"> и превышает мощность сооружений первой очереди.</w:t>
      </w:r>
    </w:p>
    <w:p w:rsidR="00196CCB" w:rsidRDefault="0041029C">
      <w:pPr>
        <w:pStyle w:val="a4"/>
        <w:spacing w:before="1"/>
        <w:ind w:right="141"/>
      </w:pPr>
      <w:r>
        <w:t>Иные населённые пункты на территории сельского поселения отсутствуют, в связи с чем зоны нецентрализованного водоотведения на расчётный срок не выделяются. До ввода в эксплуатацию объектов централизованной системы водоотведения (2032 год) сохраняется существующая схема сбора сточных вод в выгребы с вывозом ассенизационным транспортом.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206"/>
        </w:tabs>
        <w:ind w:right="143" w:firstLine="709"/>
        <w:rPr>
          <w:sz w:val="26"/>
        </w:rPr>
      </w:pPr>
      <w:bookmarkStart w:id="61" w:name="_bookmark62"/>
      <w:bookmarkEnd w:id="61"/>
      <w:r>
        <w:rPr>
          <w:sz w:val="26"/>
        </w:rPr>
        <w:t>Описание технической возможности утилизации осадков сточных вод на очистных сооружениях существующей централизованной системы водоотведения</w:t>
      </w:r>
    </w:p>
    <w:p w:rsidR="00196CCB" w:rsidRDefault="0041029C">
      <w:pPr>
        <w:pStyle w:val="a4"/>
        <w:ind w:right="141"/>
      </w:pPr>
      <w:r>
        <w:t>Утилизация осадков сточных вод на территории сельского поселения не осуществляется, поскольку очистные сооружения механической и биологической очистки, а также площадки для обезвоживания и складирования осадка отсутствуют.</w:t>
      </w:r>
    </w:p>
    <w:p w:rsidR="00196CCB" w:rsidRDefault="0041029C">
      <w:pPr>
        <w:pStyle w:val="a4"/>
        <w:ind w:right="140"/>
      </w:pPr>
      <w:r>
        <w:t>Генеральным планом на первую очередь предусматривается строительство очистных сооружений канализации производительностью 120 куб. м/</w:t>
      </w:r>
      <w:proofErr w:type="spellStart"/>
      <w:r>
        <w:t>сут</w:t>
      </w:r>
      <w:proofErr w:type="spellEnd"/>
      <w:r>
        <w:t>. В составе очистных сооружений предусматриваются устройства для сбора, уплотнения и обезвоживания осадка с последующим вывозом обезвоженного осадка на площадку временного хранения твёрдых коммунальных отходов сельского поселения либо на специализированный полигон. Техническая возможность утилизации осадков будет обеспечена после ввода очистных сооружений в эксплуатацию; состав сооружений обработки осадка определяется на последующих стадиях проектирования.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76"/>
        </w:tabs>
        <w:ind w:right="141" w:firstLine="709"/>
        <w:rPr>
          <w:sz w:val="26"/>
        </w:rPr>
      </w:pPr>
      <w:bookmarkStart w:id="62" w:name="_bookmark63"/>
      <w:bookmarkEnd w:id="62"/>
      <w:r>
        <w:rPr>
          <w:sz w:val="26"/>
        </w:rPr>
        <w:t>Описание состояния и функционирования канализационных коллекторов и сетей,</w:t>
      </w:r>
      <w:r>
        <w:rPr>
          <w:spacing w:val="-16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16"/>
          <w:sz w:val="26"/>
        </w:rPr>
        <w:t xml:space="preserve"> </w:t>
      </w:r>
      <w:r>
        <w:rPr>
          <w:sz w:val="26"/>
        </w:rPr>
        <w:t>на</w:t>
      </w:r>
      <w:r>
        <w:rPr>
          <w:spacing w:val="-17"/>
          <w:sz w:val="26"/>
        </w:rPr>
        <w:t xml:space="preserve"> </w:t>
      </w:r>
      <w:r>
        <w:rPr>
          <w:sz w:val="26"/>
        </w:rPr>
        <w:t>них,</w:t>
      </w:r>
      <w:r>
        <w:rPr>
          <w:spacing w:val="-15"/>
          <w:sz w:val="26"/>
        </w:rPr>
        <w:t xml:space="preserve"> </w:t>
      </w:r>
      <w:r>
        <w:rPr>
          <w:sz w:val="26"/>
        </w:rPr>
        <w:t>включая</w:t>
      </w:r>
      <w:r>
        <w:rPr>
          <w:spacing w:val="-15"/>
          <w:sz w:val="26"/>
        </w:rPr>
        <w:t xml:space="preserve"> </w:t>
      </w:r>
      <w:r>
        <w:rPr>
          <w:sz w:val="26"/>
        </w:rPr>
        <w:t>оценку</w:t>
      </w:r>
      <w:r>
        <w:rPr>
          <w:spacing w:val="-17"/>
          <w:sz w:val="26"/>
        </w:rPr>
        <w:t xml:space="preserve"> </w:t>
      </w:r>
      <w:r>
        <w:rPr>
          <w:sz w:val="26"/>
        </w:rPr>
        <w:t>их</w:t>
      </w:r>
      <w:r>
        <w:rPr>
          <w:spacing w:val="-14"/>
          <w:sz w:val="26"/>
        </w:rPr>
        <w:t xml:space="preserve"> </w:t>
      </w:r>
      <w:r>
        <w:rPr>
          <w:sz w:val="26"/>
        </w:rPr>
        <w:t>износа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определение</w:t>
      </w:r>
      <w:r>
        <w:rPr>
          <w:spacing w:val="-16"/>
          <w:sz w:val="26"/>
        </w:rPr>
        <w:t xml:space="preserve"> </w:t>
      </w:r>
      <w:r>
        <w:rPr>
          <w:sz w:val="26"/>
        </w:rPr>
        <w:t>возможности</w:t>
      </w:r>
      <w:r>
        <w:rPr>
          <w:spacing w:val="-17"/>
          <w:sz w:val="26"/>
        </w:rPr>
        <w:t xml:space="preserve"> </w:t>
      </w:r>
      <w:r>
        <w:rPr>
          <w:sz w:val="26"/>
        </w:rPr>
        <w:t>обес</w:t>
      </w:r>
      <w:r>
        <w:rPr>
          <w:sz w:val="26"/>
        </w:rPr>
        <w:softHyphen/>
        <w:t>печения отвода и очистки сточных вод на существующих объектах централизованной системы водоотведения</w:t>
      </w:r>
    </w:p>
    <w:p w:rsidR="00196CCB" w:rsidRDefault="0041029C">
      <w:pPr>
        <w:pStyle w:val="a4"/>
        <w:ind w:right="141"/>
      </w:pPr>
      <w:r>
        <w:t>Централизованные канализационные коллекторы и сооружения на них на территории</w:t>
      </w:r>
      <w:r>
        <w:rPr>
          <w:spacing w:val="32"/>
        </w:rPr>
        <w:t xml:space="preserve">  </w:t>
      </w:r>
      <w:proofErr w:type="spellStart"/>
      <w:r>
        <w:t>Крутогоровского</w:t>
      </w:r>
      <w:proofErr w:type="spellEnd"/>
      <w:r>
        <w:rPr>
          <w:spacing w:val="34"/>
        </w:rPr>
        <w:t xml:space="preserve">  </w:t>
      </w:r>
      <w:r>
        <w:t>сельского</w:t>
      </w:r>
      <w:r>
        <w:rPr>
          <w:spacing w:val="35"/>
        </w:rPr>
        <w:t xml:space="preserve">  </w:t>
      </w:r>
      <w:r>
        <w:t>поселения</w:t>
      </w:r>
      <w:r>
        <w:rPr>
          <w:spacing w:val="34"/>
        </w:rPr>
        <w:t xml:space="preserve">  </w:t>
      </w:r>
      <w:r>
        <w:t>отсутствуют.</w:t>
      </w:r>
      <w:r>
        <w:rPr>
          <w:spacing w:val="35"/>
        </w:rPr>
        <w:t xml:space="preserve">  </w:t>
      </w:r>
      <w:r>
        <w:rPr>
          <w:spacing w:val="-2"/>
        </w:rPr>
        <w:t>Существующие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1" w:firstLine="0"/>
      </w:pPr>
      <w:r>
        <w:lastRenderedPageBreak/>
        <w:t>внутриквартальные сети наружного водоотведения многоквартирных домов протяжённостью 0,3 км обеспечивают отвод сточных вод в выгребы; в период с 2017 по 2019 год выполнен ремонт наружной системы водоотведения многоквартирных домов по ул. Заводская, 15 и ул. Сахалинская, 38. Оценка износа сетей эксплуатирующей организацией не представлена.</w:t>
      </w:r>
    </w:p>
    <w:p w:rsidR="00196CCB" w:rsidRDefault="0041029C">
      <w:pPr>
        <w:pStyle w:val="a4"/>
        <w:ind w:right="142"/>
      </w:pPr>
      <w:r>
        <w:t>Обеспечение отвода и очистки сточных вод на существующих объектах централизованной системы водоотведения невозможно ввиду отсутствия таких объектов. Отвод сточных вод обеспечивается исключительно вывозом ассенизационным транспортом из выгребных ям и накопительных ёмкостей.</w:t>
      </w:r>
    </w:p>
    <w:p w:rsidR="00196CCB" w:rsidRDefault="0041029C">
      <w:pPr>
        <w:pStyle w:val="a4"/>
        <w:ind w:right="139"/>
      </w:pPr>
      <w:r>
        <w:t>Расчётный объём хозяйственно-бытовых сточных вод, образующихся на территории сельского поселения, определён по таблице 24.3 генерального плана исходя</w:t>
      </w:r>
      <w:r>
        <w:rPr>
          <w:spacing w:val="-13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удельного</w:t>
      </w:r>
      <w:r>
        <w:rPr>
          <w:spacing w:val="-14"/>
        </w:rPr>
        <w:t xml:space="preserve"> </w:t>
      </w:r>
      <w:r>
        <w:t>водопотребления</w:t>
      </w:r>
      <w:r>
        <w:rPr>
          <w:spacing w:val="-14"/>
        </w:rPr>
        <w:t xml:space="preserve"> </w:t>
      </w:r>
      <w:r>
        <w:t>220</w:t>
      </w:r>
      <w:r>
        <w:rPr>
          <w:spacing w:val="-14"/>
        </w:rPr>
        <w:t xml:space="preserve"> </w:t>
      </w:r>
      <w:r>
        <w:t>л/</w:t>
      </w:r>
      <w:proofErr w:type="spellStart"/>
      <w:r>
        <w:t>сут</w:t>
      </w:r>
      <w:proofErr w:type="spellEnd"/>
      <w:r>
        <w:rPr>
          <w:spacing w:val="-13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1</w:t>
      </w:r>
      <w:r>
        <w:rPr>
          <w:spacing w:val="-14"/>
        </w:rPr>
        <w:t xml:space="preserve"> </w:t>
      </w:r>
      <w:r>
        <w:t>чел.</w:t>
      </w:r>
      <w:r>
        <w:rPr>
          <w:spacing w:val="-14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первую</w:t>
      </w:r>
      <w:r>
        <w:rPr>
          <w:spacing w:val="-13"/>
        </w:rPr>
        <w:t xml:space="preserve"> </w:t>
      </w:r>
      <w:r>
        <w:t>очередь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280</w:t>
      </w:r>
      <w:r>
        <w:rPr>
          <w:spacing w:val="-13"/>
        </w:rPr>
        <w:t xml:space="preserve"> </w:t>
      </w:r>
      <w:r>
        <w:t>л/</w:t>
      </w:r>
      <w:proofErr w:type="spellStart"/>
      <w:r>
        <w:t>сут</w:t>
      </w:r>
      <w:proofErr w:type="spellEnd"/>
      <w:r>
        <w:t xml:space="preserve"> на 1 чел. на расчётный срок без учёта расхода воды на полив и собственные нужды системы</w:t>
      </w:r>
      <w:r>
        <w:rPr>
          <w:spacing w:val="-3"/>
        </w:rPr>
        <w:t xml:space="preserve"> </w:t>
      </w:r>
      <w:r>
        <w:t>водоснабжения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составляет: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первую</w:t>
      </w:r>
      <w:r>
        <w:rPr>
          <w:spacing w:val="-3"/>
        </w:rPr>
        <w:t xml:space="preserve"> </w:t>
      </w:r>
      <w:r>
        <w:t>очередь</w:t>
      </w:r>
      <w:r>
        <w:rPr>
          <w:spacing w:val="-3"/>
        </w:rPr>
        <w:t xml:space="preserve"> </w:t>
      </w:r>
      <w:r>
        <w:t>(2032</w:t>
      </w:r>
      <w:r>
        <w:rPr>
          <w:spacing w:val="-3"/>
        </w:rPr>
        <w:t xml:space="preserve"> </w:t>
      </w:r>
      <w:r>
        <w:t>год)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89,14</w:t>
      </w:r>
      <w:r>
        <w:rPr>
          <w:spacing w:val="-2"/>
        </w:rPr>
        <w:t xml:space="preserve"> </w:t>
      </w:r>
      <w:r>
        <w:t>куб.</w:t>
      </w:r>
      <w:r>
        <w:rPr>
          <w:spacing w:val="-3"/>
        </w:rPr>
        <w:t xml:space="preserve"> </w:t>
      </w:r>
      <w:r>
        <w:t>м/</w:t>
      </w:r>
      <w:proofErr w:type="spellStart"/>
      <w:r>
        <w:t>сут</w:t>
      </w:r>
      <w:proofErr w:type="spellEnd"/>
      <w:r>
        <w:t>, на расчётный срок (2042 год) - 116,12 куб. м/</w:t>
      </w:r>
      <w:proofErr w:type="spellStart"/>
      <w:r>
        <w:t>сут</w:t>
      </w:r>
      <w:proofErr w:type="spellEnd"/>
      <w:r>
        <w:t>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54"/>
        </w:tabs>
        <w:ind w:right="140" w:firstLine="709"/>
        <w:rPr>
          <w:sz w:val="26"/>
        </w:rPr>
      </w:pPr>
      <w:bookmarkStart w:id="63" w:name="_bookmark64"/>
      <w:bookmarkEnd w:id="63"/>
      <w:r>
        <w:rPr>
          <w:sz w:val="26"/>
        </w:rPr>
        <w:t>Оценка</w:t>
      </w:r>
      <w:r>
        <w:rPr>
          <w:spacing w:val="-14"/>
          <w:sz w:val="26"/>
        </w:rPr>
        <w:t xml:space="preserve"> </w:t>
      </w:r>
      <w:r>
        <w:rPr>
          <w:sz w:val="26"/>
        </w:rPr>
        <w:t>безопасности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5"/>
          <w:sz w:val="26"/>
        </w:rPr>
        <w:t xml:space="preserve"> </w:t>
      </w:r>
      <w:r>
        <w:rPr>
          <w:sz w:val="26"/>
        </w:rPr>
        <w:t>надежности</w:t>
      </w:r>
      <w:r>
        <w:rPr>
          <w:spacing w:val="-15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15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14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14"/>
          <w:sz w:val="26"/>
        </w:rPr>
        <w:t xml:space="preserve"> </w:t>
      </w:r>
      <w:r>
        <w:rPr>
          <w:sz w:val="26"/>
        </w:rPr>
        <w:t>во</w:t>
      </w:r>
      <w:r>
        <w:rPr>
          <w:sz w:val="26"/>
        </w:rPr>
        <w:softHyphen/>
        <w:t>доотведения и их управляемости</w:t>
      </w:r>
    </w:p>
    <w:p w:rsidR="00196CCB" w:rsidRDefault="0041029C">
      <w:pPr>
        <w:pStyle w:val="a4"/>
        <w:ind w:right="140"/>
      </w:pPr>
      <w:r>
        <w:t>Оценка надёжности. Объекты централизованной системы водоотведения на территории сельского поселения отсутствуют, в связи с чем показатели надёжности и бесперебойности водоотведения (удельное количество аварий и засоров в расчёте на протяжённость канализационной сети) не определяются. Надёжность отведения сточных</w:t>
      </w:r>
      <w:r>
        <w:rPr>
          <w:spacing w:val="-10"/>
        </w:rPr>
        <w:t xml:space="preserve"> </w:t>
      </w:r>
      <w:r>
        <w:t>вод</w:t>
      </w:r>
      <w:r>
        <w:rPr>
          <w:spacing w:val="-11"/>
        </w:rPr>
        <w:t xml:space="preserve"> </w:t>
      </w:r>
      <w:r>
        <w:t>полностью</w:t>
      </w:r>
      <w:r>
        <w:rPr>
          <w:spacing w:val="-11"/>
        </w:rPr>
        <w:t xml:space="preserve"> </w:t>
      </w:r>
      <w:r>
        <w:t>зависит</w:t>
      </w:r>
      <w:r>
        <w:rPr>
          <w:spacing w:val="-11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регулярности</w:t>
      </w:r>
      <w:r>
        <w:rPr>
          <w:spacing w:val="-12"/>
        </w:rPr>
        <w:t xml:space="preserve"> </w:t>
      </w:r>
      <w:r>
        <w:t>работы</w:t>
      </w:r>
      <w:r>
        <w:rPr>
          <w:spacing w:val="-10"/>
        </w:rPr>
        <w:t xml:space="preserve"> </w:t>
      </w:r>
      <w:r>
        <w:t>ассенизационного</w:t>
      </w:r>
      <w:r>
        <w:rPr>
          <w:spacing w:val="-11"/>
        </w:rPr>
        <w:t xml:space="preserve"> </w:t>
      </w:r>
      <w:r>
        <w:t>транспорта АО «</w:t>
      </w:r>
      <w:proofErr w:type="spellStart"/>
      <w:r>
        <w:t>Корякэнерго</w:t>
      </w:r>
      <w:proofErr w:type="spellEnd"/>
      <w:r>
        <w:t xml:space="preserve">» и технического состояния выгребных ям и накопительных </w:t>
      </w:r>
      <w:r>
        <w:rPr>
          <w:spacing w:val="-2"/>
        </w:rPr>
        <w:t>ёмкостей.</w:t>
      </w:r>
    </w:p>
    <w:p w:rsidR="00196CCB" w:rsidRDefault="0041029C">
      <w:pPr>
        <w:pStyle w:val="a4"/>
        <w:ind w:right="140"/>
      </w:pPr>
      <w:r>
        <w:t>Оценка безопасности. С точки зрения санитарно-эпидемиологической и экологической безопасности сложившаяся система водоотведения не соответствует требованиям СанПиН 2.1.3684-21, так как: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01"/>
        </w:tabs>
        <w:spacing w:before="1"/>
        <w:ind w:right="139" w:firstLine="709"/>
        <w:rPr>
          <w:sz w:val="26"/>
        </w:rPr>
      </w:pPr>
      <w:r>
        <w:rPr>
          <w:sz w:val="26"/>
        </w:rPr>
        <w:t>отсутствует</w:t>
      </w:r>
      <w:r>
        <w:rPr>
          <w:spacing w:val="-7"/>
          <w:sz w:val="26"/>
        </w:rPr>
        <w:t xml:space="preserve"> </w:t>
      </w:r>
      <w:r>
        <w:rPr>
          <w:sz w:val="26"/>
        </w:rPr>
        <w:t>стадия</w:t>
      </w:r>
      <w:r>
        <w:rPr>
          <w:spacing w:val="-7"/>
          <w:sz w:val="26"/>
        </w:rPr>
        <w:t xml:space="preserve"> </w:t>
      </w:r>
      <w:r>
        <w:rPr>
          <w:sz w:val="26"/>
        </w:rPr>
        <w:t>очистки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обеззараживания</w:t>
      </w:r>
      <w:r>
        <w:rPr>
          <w:spacing w:val="-7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7"/>
          <w:sz w:val="26"/>
        </w:rPr>
        <w:t xml:space="preserve"> </w:t>
      </w:r>
      <w:r>
        <w:rPr>
          <w:sz w:val="26"/>
        </w:rPr>
        <w:t>вод</w:t>
      </w:r>
      <w:r>
        <w:rPr>
          <w:spacing w:val="-6"/>
          <w:sz w:val="26"/>
        </w:rPr>
        <w:t xml:space="preserve"> </w:t>
      </w:r>
      <w:r>
        <w:rPr>
          <w:sz w:val="26"/>
        </w:rPr>
        <w:t>-</w:t>
      </w:r>
      <w:r>
        <w:rPr>
          <w:spacing w:val="-8"/>
          <w:sz w:val="26"/>
        </w:rPr>
        <w:t xml:space="preserve"> </w:t>
      </w:r>
      <w:r>
        <w:rPr>
          <w:sz w:val="26"/>
        </w:rPr>
        <w:t>сточные</w:t>
      </w:r>
      <w:r>
        <w:rPr>
          <w:spacing w:val="-7"/>
          <w:sz w:val="26"/>
        </w:rPr>
        <w:t xml:space="preserve"> </w:t>
      </w:r>
      <w:r>
        <w:rPr>
          <w:sz w:val="26"/>
        </w:rPr>
        <w:t>воды</w:t>
      </w:r>
      <w:r>
        <w:rPr>
          <w:spacing w:val="-8"/>
          <w:sz w:val="26"/>
        </w:rPr>
        <w:t xml:space="preserve"> </w:t>
      </w:r>
      <w:r>
        <w:rPr>
          <w:sz w:val="26"/>
        </w:rPr>
        <w:t>не подвергаются очистке в полном объёме;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64"/>
        </w:tabs>
        <w:ind w:right="142" w:firstLine="709"/>
        <w:rPr>
          <w:sz w:val="26"/>
        </w:rPr>
      </w:pPr>
      <w:r>
        <w:rPr>
          <w:sz w:val="26"/>
        </w:rPr>
        <w:t>эксплуатация выгребных ям без гидроизоляции приводит к инфильтрации загрязнённых</w:t>
      </w:r>
      <w:r>
        <w:rPr>
          <w:spacing w:val="-11"/>
          <w:sz w:val="26"/>
        </w:rPr>
        <w:t xml:space="preserve"> </w:t>
      </w:r>
      <w:r>
        <w:rPr>
          <w:sz w:val="26"/>
        </w:rPr>
        <w:t>стоков</w:t>
      </w:r>
      <w:r>
        <w:rPr>
          <w:spacing w:val="-13"/>
          <w:sz w:val="26"/>
        </w:rPr>
        <w:t xml:space="preserve"> </w:t>
      </w:r>
      <w:r>
        <w:rPr>
          <w:sz w:val="26"/>
        </w:rPr>
        <w:t>в</w:t>
      </w:r>
      <w:r>
        <w:rPr>
          <w:spacing w:val="-13"/>
          <w:sz w:val="26"/>
        </w:rPr>
        <w:t xml:space="preserve"> </w:t>
      </w:r>
      <w:r>
        <w:rPr>
          <w:sz w:val="26"/>
        </w:rPr>
        <w:t>грунт</w:t>
      </w:r>
      <w:r>
        <w:rPr>
          <w:spacing w:val="-12"/>
          <w:sz w:val="26"/>
        </w:rPr>
        <w:t xml:space="preserve"> </w:t>
      </w:r>
      <w:r>
        <w:rPr>
          <w:sz w:val="26"/>
        </w:rPr>
        <w:t>и</w:t>
      </w:r>
      <w:r>
        <w:rPr>
          <w:spacing w:val="-12"/>
          <w:sz w:val="26"/>
        </w:rPr>
        <w:t xml:space="preserve"> </w:t>
      </w:r>
      <w:r>
        <w:rPr>
          <w:sz w:val="26"/>
        </w:rPr>
        <w:t>создаёт</w:t>
      </w:r>
      <w:r>
        <w:rPr>
          <w:spacing w:val="-13"/>
          <w:sz w:val="26"/>
        </w:rPr>
        <w:t xml:space="preserve"> </w:t>
      </w:r>
      <w:r>
        <w:rPr>
          <w:sz w:val="26"/>
        </w:rPr>
        <w:t>риск</w:t>
      </w:r>
      <w:r>
        <w:rPr>
          <w:spacing w:val="-12"/>
          <w:sz w:val="26"/>
        </w:rPr>
        <w:t xml:space="preserve"> </w:t>
      </w:r>
      <w:r>
        <w:rPr>
          <w:sz w:val="26"/>
        </w:rPr>
        <w:t>загрязнения</w:t>
      </w:r>
      <w:r>
        <w:rPr>
          <w:spacing w:val="-12"/>
          <w:sz w:val="26"/>
        </w:rPr>
        <w:t xml:space="preserve"> </w:t>
      </w:r>
      <w:r>
        <w:rPr>
          <w:sz w:val="26"/>
        </w:rPr>
        <w:t>подземных</w:t>
      </w:r>
      <w:r>
        <w:rPr>
          <w:spacing w:val="-12"/>
          <w:sz w:val="26"/>
        </w:rPr>
        <w:t xml:space="preserve"> </w:t>
      </w:r>
      <w:r>
        <w:rPr>
          <w:sz w:val="26"/>
        </w:rPr>
        <w:t>вод,</w:t>
      </w:r>
      <w:r>
        <w:rPr>
          <w:spacing w:val="-13"/>
          <w:sz w:val="26"/>
        </w:rPr>
        <w:t xml:space="preserve"> </w:t>
      </w:r>
      <w:r>
        <w:rPr>
          <w:sz w:val="26"/>
        </w:rPr>
        <w:t>используемых для питьевого водоснабжения поселения;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1035"/>
        </w:tabs>
        <w:ind w:right="142" w:firstLine="709"/>
        <w:rPr>
          <w:sz w:val="26"/>
        </w:rPr>
      </w:pPr>
      <w:r>
        <w:rPr>
          <w:sz w:val="26"/>
        </w:rPr>
        <w:t xml:space="preserve">отсутствует система ливневой канализации и сооружения по очистке поверхностного стока; отвод поверхностных стоков осуществляется без очистки на рельеф и далее в реку </w:t>
      </w:r>
      <w:proofErr w:type="spellStart"/>
      <w:r>
        <w:rPr>
          <w:sz w:val="26"/>
        </w:rPr>
        <w:t>Крутогорова</w:t>
      </w:r>
      <w:proofErr w:type="spellEnd"/>
      <w:r>
        <w:rPr>
          <w:sz w:val="26"/>
        </w:rPr>
        <w:t xml:space="preserve"> и Охотское море.</w:t>
      </w:r>
    </w:p>
    <w:p w:rsidR="00196CCB" w:rsidRDefault="0041029C">
      <w:pPr>
        <w:pStyle w:val="a4"/>
        <w:tabs>
          <w:tab w:val="left" w:pos="2324"/>
          <w:tab w:val="left" w:pos="4843"/>
          <w:tab w:val="left" w:pos="7687"/>
        </w:tabs>
        <w:ind w:right="140"/>
      </w:pPr>
      <w:r>
        <w:rPr>
          <w:spacing w:val="-2"/>
        </w:rPr>
        <w:t>Оценка</w:t>
      </w:r>
      <w:r>
        <w:tab/>
      </w:r>
      <w:r>
        <w:rPr>
          <w:spacing w:val="-2"/>
        </w:rPr>
        <w:t>управляемости.</w:t>
      </w:r>
      <w:r>
        <w:tab/>
      </w:r>
      <w:r>
        <w:rPr>
          <w:spacing w:val="-2"/>
        </w:rPr>
        <w:t>Централизованная</w:t>
      </w:r>
      <w:r>
        <w:tab/>
      </w:r>
      <w:r>
        <w:rPr>
          <w:spacing w:val="-2"/>
        </w:rPr>
        <w:t xml:space="preserve">диспетчеризация, </w:t>
      </w:r>
      <w:r>
        <w:t>автоматизированный</w:t>
      </w:r>
      <w:r>
        <w:rPr>
          <w:spacing w:val="-7"/>
        </w:rPr>
        <w:t xml:space="preserve"> </w:t>
      </w:r>
      <w:r>
        <w:t>контроль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учёт</w:t>
      </w:r>
      <w:r>
        <w:rPr>
          <w:spacing w:val="-7"/>
        </w:rPr>
        <w:t xml:space="preserve"> </w:t>
      </w:r>
      <w:r>
        <w:t>объёмов</w:t>
      </w:r>
      <w:r>
        <w:rPr>
          <w:spacing w:val="-7"/>
        </w:rPr>
        <w:t xml:space="preserve"> </w:t>
      </w:r>
      <w:r>
        <w:t>сточных</w:t>
      </w:r>
      <w:r>
        <w:rPr>
          <w:spacing w:val="-6"/>
        </w:rPr>
        <w:t xml:space="preserve"> </w:t>
      </w:r>
      <w:r>
        <w:t>вод</w:t>
      </w:r>
      <w:r>
        <w:rPr>
          <w:spacing w:val="-8"/>
        </w:rPr>
        <w:t xml:space="preserve"> </w:t>
      </w:r>
      <w:r>
        <w:t>отсутствуют.</w:t>
      </w:r>
      <w:r>
        <w:rPr>
          <w:spacing w:val="-8"/>
        </w:rPr>
        <w:t xml:space="preserve"> </w:t>
      </w:r>
      <w:r>
        <w:t>Учёт</w:t>
      </w:r>
      <w:r>
        <w:rPr>
          <w:spacing w:val="-7"/>
        </w:rPr>
        <w:t xml:space="preserve"> </w:t>
      </w:r>
      <w:r>
        <w:t>ведётся по</w:t>
      </w:r>
      <w:r>
        <w:rPr>
          <w:spacing w:val="-3"/>
        </w:rPr>
        <w:t xml:space="preserve"> </w:t>
      </w:r>
      <w:r>
        <w:t>данным</w:t>
      </w:r>
      <w:r>
        <w:rPr>
          <w:spacing w:val="-3"/>
        </w:rPr>
        <w:t xml:space="preserve"> </w:t>
      </w:r>
      <w:r>
        <w:t>договоров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актов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вывоз</w:t>
      </w:r>
      <w:r>
        <w:rPr>
          <w:spacing w:val="-3"/>
        </w:rPr>
        <w:t xml:space="preserve"> </w:t>
      </w:r>
      <w:r>
        <w:t>жидких</w:t>
      </w:r>
      <w:r>
        <w:rPr>
          <w:spacing w:val="-3"/>
        </w:rPr>
        <w:t xml:space="preserve"> </w:t>
      </w:r>
      <w:r>
        <w:t>бытовых</w:t>
      </w:r>
      <w:r>
        <w:rPr>
          <w:spacing w:val="-3"/>
        </w:rPr>
        <w:t xml:space="preserve"> </w:t>
      </w:r>
      <w:r>
        <w:t>отходов.</w:t>
      </w:r>
      <w:r>
        <w:rPr>
          <w:spacing w:val="-3"/>
        </w:rPr>
        <w:t xml:space="preserve"> </w:t>
      </w:r>
      <w:r>
        <w:t>Система</w:t>
      </w:r>
      <w:r>
        <w:rPr>
          <w:spacing w:val="-4"/>
        </w:rPr>
        <w:t xml:space="preserve"> </w:t>
      </w:r>
      <w:r>
        <w:t>управления водоотведением в поселении фактически не сформирована.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72"/>
        </w:tabs>
        <w:ind w:right="142" w:firstLine="709"/>
        <w:rPr>
          <w:sz w:val="26"/>
        </w:rPr>
      </w:pPr>
      <w:bookmarkStart w:id="64" w:name="_bookmark65"/>
      <w:bookmarkEnd w:id="64"/>
      <w:r>
        <w:rPr>
          <w:sz w:val="26"/>
        </w:rPr>
        <w:t>Оценка воздействия сбросов сточных вод через централизованную систему водоотведения на окружающую среду</w:t>
      </w:r>
    </w:p>
    <w:p w:rsidR="00196CCB" w:rsidRDefault="0041029C">
      <w:pPr>
        <w:pStyle w:val="a4"/>
        <w:ind w:right="140"/>
      </w:pPr>
      <w:r>
        <w:t xml:space="preserve">Сбросы сточных вод через централизованную систему водоотведения на территории сельского поселения не осуществляются ввиду её отсутствия. Организованные выпуски сточных вод в поверхностные водные объекты - реку </w:t>
      </w:r>
      <w:proofErr w:type="spellStart"/>
      <w:r>
        <w:t>Крутогорова</w:t>
      </w:r>
      <w:proofErr w:type="spellEnd"/>
      <w:r>
        <w:t xml:space="preserve"> и Охотское море - отсутствуют.</w:t>
      </w:r>
    </w:p>
    <w:p w:rsidR="002D25C2" w:rsidRDefault="002D25C2">
      <w:pPr>
        <w:pStyle w:val="a4"/>
        <w:ind w:right="140"/>
      </w:pPr>
    </w:p>
    <w:p w:rsidR="002D25C2" w:rsidRDefault="002D25C2">
      <w:pPr>
        <w:pStyle w:val="a4"/>
        <w:ind w:right="140"/>
      </w:pPr>
    </w:p>
    <w:p w:rsidR="002D25C2" w:rsidRDefault="002D25C2">
      <w:pPr>
        <w:pStyle w:val="a4"/>
        <w:ind w:right="140"/>
      </w:pP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1"/>
      </w:pPr>
      <w:r>
        <w:lastRenderedPageBreak/>
        <w:t>Воздействие сложившейся системы водоотведения на окружающую среду проявляется в: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1081"/>
        </w:tabs>
        <w:ind w:right="139" w:firstLine="709"/>
        <w:rPr>
          <w:sz w:val="26"/>
        </w:rPr>
      </w:pPr>
      <w:r>
        <w:rPr>
          <w:sz w:val="26"/>
        </w:rPr>
        <w:t>загрязнении почв и подземных вод при инфильтрации стоков из негерметичных выгребных ям, что представляет повышенный риск, поскольку хозяйственно-питьевое водоснабжение поселения базируется на использовании подземных вод;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76"/>
        </w:tabs>
        <w:spacing w:before="1"/>
        <w:ind w:right="141" w:firstLine="709"/>
        <w:rPr>
          <w:sz w:val="26"/>
        </w:rPr>
      </w:pPr>
      <w:r>
        <w:rPr>
          <w:sz w:val="26"/>
        </w:rPr>
        <w:t xml:space="preserve">санитарных рисках при несвоевременной откачке стоков и переполнении </w:t>
      </w:r>
      <w:r>
        <w:rPr>
          <w:spacing w:val="-2"/>
          <w:sz w:val="26"/>
        </w:rPr>
        <w:t>выгребов;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892"/>
        </w:tabs>
        <w:ind w:right="138" w:firstLine="709"/>
        <w:rPr>
          <w:sz w:val="26"/>
        </w:rPr>
      </w:pPr>
      <w:r>
        <w:rPr>
          <w:sz w:val="26"/>
        </w:rPr>
        <w:t>загрязнении</w:t>
      </w:r>
      <w:r>
        <w:rPr>
          <w:spacing w:val="-17"/>
          <w:sz w:val="26"/>
        </w:rPr>
        <w:t xml:space="preserve"> </w:t>
      </w:r>
      <w:r>
        <w:rPr>
          <w:sz w:val="26"/>
        </w:rPr>
        <w:t>почв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поверхностного</w:t>
      </w:r>
      <w:r>
        <w:rPr>
          <w:spacing w:val="-16"/>
          <w:sz w:val="26"/>
        </w:rPr>
        <w:t xml:space="preserve"> </w:t>
      </w:r>
      <w:r>
        <w:rPr>
          <w:sz w:val="26"/>
        </w:rPr>
        <w:t>стока</w:t>
      </w:r>
      <w:r>
        <w:rPr>
          <w:spacing w:val="-17"/>
          <w:sz w:val="26"/>
        </w:rPr>
        <w:t xml:space="preserve"> </w:t>
      </w:r>
      <w:r>
        <w:rPr>
          <w:sz w:val="26"/>
        </w:rPr>
        <w:t>при</w:t>
      </w:r>
      <w:r>
        <w:rPr>
          <w:spacing w:val="-16"/>
          <w:sz w:val="26"/>
        </w:rPr>
        <w:t xml:space="preserve"> </w:t>
      </w:r>
      <w:r>
        <w:rPr>
          <w:sz w:val="26"/>
        </w:rPr>
        <w:t>переполнении</w:t>
      </w:r>
      <w:r>
        <w:rPr>
          <w:spacing w:val="-16"/>
          <w:sz w:val="26"/>
        </w:rPr>
        <w:t xml:space="preserve"> </w:t>
      </w:r>
      <w:r>
        <w:rPr>
          <w:sz w:val="26"/>
        </w:rPr>
        <w:t>выгребов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7"/>
          <w:sz w:val="26"/>
        </w:rPr>
        <w:t xml:space="preserve"> </w:t>
      </w:r>
      <w:r>
        <w:rPr>
          <w:sz w:val="26"/>
        </w:rPr>
        <w:t>отводе поверхностных стоков без очистки на рельеф;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05"/>
        </w:tabs>
        <w:spacing w:line="299" w:lineRule="exact"/>
        <w:ind w:left="905" w:hanging="195"/>
        <w:rPr>
          <w:sz w:val="26"/>
        </w:rPr>
      </w:pPr>
      <w:r>
        <w:rPr>
          <w:sz w:val="26"/>
        </w:rPr>
        <w:t>локальном</w:t>
      </w:r>
      <w:r>
        <w:rPr>
          <w:spacing w:val="-7"/>
          <w:sz w:val="26"/>
        </w:rPr>
        <w:t xml:space="preserve"> </w:t>
      </w:r>
      <w:r>
        <w:rPr>
          <w:sz w:val="26"/>
        </w:rPr>
        <w:t>воздействии</w:t>
      </w:r>
      <w:r>
        <w:rPr>
          <w:spacing w:val="-5"/>
          <w:sz w:val="26"/>
        </w:rPr>
        <w:t xml:space="preserve"> </w:t>
      </w:r>
      <w:r>
        <w:rPr>
          <w:sz w:val="26"/>
        </w:rPr>
        <w:t>на</w:t>
      </w:r>
      <w:r>
        <w:rPr>
          <w:spacing w:val="-5"/>
          <w:sz w:val="26"/>
        </w:rPr>
        <w:t xml:space="preserve"> </w:t>
      </w:r>
      <w:r>
        <w:rPr>
          <w:sz w:val="26"/>
        </w:rPr>
        <w:t>атмосферный</w:t>
      </w:r>
      <w:r>
        <w:rPr>
          <w:spacing w:val="-5"/>
          <w:sz w:val="26"/>
        </w:rPr>
        <w:t xml:space="preserve"> </w:t>
      </w:r>
      <w:r>
        <w:rPr>
          <w:sz w:val="26"/>
        </w:rPr>
        <w:t>воздух</w:t>
      </w:r>
      <w:r>
        <w:rPr>
          <w:spacing w:val="-4"/>
          <w:sz w:val="26"/>
        </w:rPr>
        <w:t xml:space="preserve"> </w:t>
      </w:r>
      <w:r>
        <w:rPr>
          <w:sz w:val="26"/>
        </w:rPr>
        <w:t>(неприятные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>запахи).</w:t>
      </w:r>
    </w:p>
    <w:p w:rsidR="00196CCB" w:rsidRDefault="0041029C">
      <w:pPr>
        <w:pStyle w:val="a4"/>
        <w:ind w:right="139"/>
      </w:pPr>
      <w:r>
        <w:t>Воздействие оценивается как умеренное, но с тенденцией к росту по мере увеличения численности населения. Снижение негативного воздействия обеспечивается реализацией мероприятий раздела 4 - строительством централизованной системы водоотведения с очистными сооружениями канализации.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80"/>
        </w:tabs>
        <w:ind w:right="139" w:firstLine="709"/>
        <w:rPr>
          <w:sz w:val="26"/>
        </w:rPr>
      </w:pPr>
      <w:bookmarkStart w:id="65" w:name="_bookmark66"/>
      <w:bookmarkEnd w:id="65"/>
      <w:r>
        <w:rPr>
          <w:sz w:val="26"/>
        </w:rPr>
        <w:t>Описание территорий сельского поселения, не охваченных централизован</w:t>
      </w:r>
      <w:r>
        <w:rPr>
          <w:sz w:val="26"/>
        </w:rPr>
        <w:softHyphen/>
        <w:t>ной системой водоотведения</w:t>
      </w:r>
    </w:p>
    <w:p w:rsidR="00196CCB" w:rsidRDefault="0041029C">
      <w:pPr>
        <w:pStyle w:val="a4"/>
        <w:ind w:right="140"/>
      </w:pPr>
      <w:r>
        <w:t xml:space="preserve">Централизованной системой водоотведения не охвачена вся территория </w:t>
      </w:r>
      <w:proofErr w:type="spellStart"/>
      <w:r>
        <w:t>Крутогоровского</w:t>
      </w:r>
      <w:proofErr w:type="spellEnd"/>
      <w:r>
        <w:rPr>
          <w:spacing w:val="-6"/>
        </w:rPr>
        <w:t xml:space="preserve"> </w:t>
      </w:r>
      <w:r>
        <w:t>сельского</w:t>
      </w:r>
      <w:r>
        <w:rPr>
          <w:spacing w:val="-6"/>
        </w:rPr>
        <w:t xml:space="preserve"> </w:t>
      </w:r>
      <w:r>
        <w:t>поселения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п.</w:t>
      </w:r>
      <w:r>
        <w:rPr>
          <w:spacing w:val="-7"/>
        </w:rPr>
        <w:t xml:space="preserve"> </w:t>
      </w:r>
      <w:proofErr w:type="spellStart"/>
      <w:r>
        <w:t>Крутогоровский</w:t>
      </w:r>
      <w:proofErr w:type="spellEnd"/>
      <w:r>
        <w:rPr>
          <w:spacing w:val="-8"/>
        </w:rPr>
        <w:t xml:space="preserve"> </w:t>
      </w:r>
      <w:r>
        <w:t>(100</w:t>
      </w:r>
      <w:r>
        <w:rPr>
          <w:spacing w:val="-7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территории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 xml:space="preserve">% </w:t>
      </w:r>
      <w:r>
        <w:rPr>
          <w:spacing w:val="-2"/>
        </w:rPr>
        <w:t>населения).</w:t>
      </w:r>
    </w:p>
    <w:p w:rsidR="00196CCB" w:rsidRDefault="0041029C">
      <w:pPr>
        <w:pStyle w:val="a4"/>
        <w:ind w:right="141"/>
      </w:pPr>
      <w:r>
        <w:t xml:space="preserve">Отведение хозяйственно-бытовых сточных вод осуществляется автономными способами: в надворные туалеты с выгребными ямами и накопительные ёмкости с последующим вывозом ассенизационной техникой. Сточные воды не проходят </w:t>
      </w:r>
      <w:r>
        <w:rPr>
          <w:spacing w:val="-2"/>
        </w:rPr>
        <w:t>очистку.</w:t>
      </w:r>
    </w:p>
    <w:p w:rsidR="00196CCB" w:rsidRDefault="0041029C">
      <w:pPr>
        <w:pStyle w:val="a4"/>
        <w:ind w:right="139"/>
      </w:pPr>
      <w:r>
        <w:t xml:space="preserve">Генеральным планом сельского поселения предусмотрена организация централизованной системы канализации для сбора и отведения на очистные сооружения бытовых сточных вод от жилой застройки, общественных зданий и производственных объектов п. </w:t>
      </w:r>
      <w:proofErr w:type="spellStart"/>
      <w:r>
        <w:t>Крутогоровский</w:t>
      </w:r>
      <w:proofErr w:type="spellEnd"/>
      <w:r>
        <w:t xml:space="preserve"> со строительством очистных сооружений канализации и канализационной насосной станции производительностью 120 куб. м/</w:t>
      </w:r>
      <w:proofErr w:type="spellStart"/>
      <w:r>
        <w:t>сут</w:t>
      </w:r>
      <w:proofErr w:type="spellEnd"/>
      <w:r>
        <w:t xml:space="preserve"> и сетей водоотведения протяжённостью 3,2 км.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61"/>
        </w:tabs>
        <w:ind w:right="140" w:firstLine="709"/>
        <w:rPr>
          <w:sz w:val="26"/>
        </w:rPr>
      </w:pPr>
      <w:bookmarkStart w:id="66" w:name="_bookmark67"/>
      <w:bookmarkEnd w:id="66"/>
      <w:r>
        <w:rPr>
          <w:sz w:val="26"/>
        </w:rPr>
        <w:t>Описание</w:t>
      </w:r>
      <w:r>
        <w:rPr>
          <w:spacing w:val="-9"/>
          <w:sz w:val="26"/>
        </w:rPr>
        <w:t xml:space="preserve"> </w:t>
      </w:r>
      <w:r>
        <w:rPr>
          <w:sz w:val="26"/>
        </w:rPr>
        <w:t>существующих</w:t>
      </w:r>
      <w:r>
        <w:rPr>
          <w:spacing w:val="-7"/>
          <w:sz w:val="26"/>
        </w:rPr>
        <w:t xml:space="preserve"> </w:t>
      </w:r>
      <w:r>
        <w:rPr>
          <w:sz w:val="26"/>
        </w:rPr>
        <w:t>технических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8"/>
          <w:sz w:val="26"/>
        </w:rPr>
        <w:t xml:space="preserve"> </w:t>
      </w:r>
      <w:r>
        <w:rPr>
          <w:sz w:val="26"/>
        </w:rPr>
        <w:t>технологических</w:t>
      </w:r>
      <w:r>
        <w:rPr>
          <w:spacing w:val="-9"/>
          <w:sz w:val="26"/>
        </w:rPr>
        <w:t xml:space="preserve"> </w:t>
      </w:r>
      <w:r>
        <w:rPr>
          <w:sz w:val="26"/>
        </w:rPr>
        <w:t>проблем</w:t>
      </w:r>
      <w:r>
        <w:rPr>
          <w:spacing w:val="-9"/>
          <w:sz w:val="26"/>
        </w:rPr>
        <w:t xml:space="preserve"> </w:t>
      </w:r>
      <w:r>
        <w:rPr>
          <w:sz w:val="26"/>
        </w:rPr>
        <w:t>системы водоотведения сельского поселения</w:t>
      </w:r>
    </w:p>
    <w:p w:rsidR="00196CCB" w:rsidRDefault="0041029C">
      <w:pPr>
        <w:pStyle w:val="a4"/>
        <w:ind w:right="142"/>
      </w:pPr>
      <w:r>
        <w:t>Анализ существующего состояния водоотведения сельского поселения показывает наличие следующих технических и технологических проблем:</w:t>
      </w:r>
    </w:p>
    <w:p w:rsidR="00196CCB" w:rsidRDefault="0041029C">
      <w:pPr>
        <w:pStyle w:val="a5"/>
        <w:numPr>
          <w:ilvl w:val="0"/>
          <w:numId w:val="23"/>
        </w:numPr>
        <w:tabs>
          <w:tab w:val="left" w:pos="1236"/>
        </w:tabs>
        <w:ind w:right="140" w:firstLine="709"/>
        <w:rPr>
          <w:sz w:val="26"/>
        </w:rPr>
      </w:pPr>
      <w:r>
        <w:rPr>
          <w:sz w:val="26"/>
        </w:rPr>
        <w:t>Полное отсутствие централизованной системы водоотведения - канализационных сетей, насосных станций и очистных сооружений - на всей территории сельского поселения.</w:t>
      </w:r>
    </w:p>
    <w:p w:rsidR="00196CCB" w:rsidRDefault="0041029C">
      <w:pPr>
        <w:pStyle w:val="a5"/>
        <w:numPr>
          <w:ilvl w:val="0"/>
          <w:numId w:val="23"/>
        </w:numPr>
        <w:tabs>
          <w:tab w:val="left" w:pos="1053"/>
        </w:tabs>
        <w:ind w:right="138" w:firstLine="709"/>
        <w:rPr>
          <w:sz w:val="26"/>
        </w:rPr>
      </w:pPr>
      <w:r>
        <w:rPr>
          <w:sz w:val="26"/>
        </w:rPr>
        <w:t>Отсутствие очистки сточных вод - 100 % образующихся хозяйственно-бытовых сточных вод не подвергается механической и биологической очистке.</w:t>
      </w:r>
    </w:p>
    <w:p w:rsidR="00196CCB" w:rsidRDefault="0041029C">
      <w:pPr>
        <w:pStyle w:val="a5"/>
        <w:numPr>
          <w:ilvl w:val="0"/>
          <w:numId w:val="23"/>
        </w:numPr>
        <w:tabs>
          <w:tab w:val="left" w:pos="1022"/>
        </w:tabs>
        <w:ind w:right="140" w:firstLine="709"/>
        <w:rPr>
          <w:sz w:val="26"/>
        </w:rPr>
      </w:pPr>
      <w:r>
        <w:rPr>
          <w:sz w:val="26"/>
        </w:rPr>
        <w:t>Эксплуатация негерметичных выгребных ям, создающая риск загрязнения подземных вод, являющихся единственным источником хозяйственно-питьевого водоснабжения поселения.</w:t>
      </w:r>
    </w:p>
    <w:p w:rsidR="00196CCB" w:rsidRDefault="0041029C">
      <w:pPr>
        <w:pStyle w:val="a5"/>
        <w:numPr>
          <w:ilvl w:val="0"/>
          <w:numId w:val="23"/>
        </w:numPr>
        <w:tabs>
          <w:tab w:val="left" w:pos="970"/>
        </w:tabs>
        <w:spacing w:before="1"/>
        <w:ind w:left="970" w:hanging="260"/>
        <w:rPr>
          <w:sz w:val="26"/>
        </w:rPr>
      </w:pPr>
      <w:r>
        <w:rPr>
          <w:sz w:val="26"/>
        </w:rPr>
        <w:t>Отсутствие</w:t>
      </w:r>
      <w:r>
        <w:rPr>
          <w:spacing w:val="-5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5"/>
          <w:sz w:val="26"/>
        </w:rPr>
        <w:t xml:space="preserve"> </w:t>
      </w:r>
      <w:r>
        <w:rPr>
          <w:sz w:val="26"/>
        </w:rPr>
        <w:t>очистке</w:t>
      </w:r>
      <w:r>
        <w:rPr>
          <w:spacing w:val="-5"/>
          <w:sz w:val="26"/>
        </w:rPr>
        <w:t xml:space="preserve"> </w:t>
      </w:r>
      <w:r>
        <w:rPr>
          <w:sz w:val="26"/>
        </w:rPr>
        <w:t>поверхностного</w:t>
      </w:r>
      <w:r>
        <w:rPr>
          <w:spacing w:val="-2"/>
          <w:sz w:val="26"/>
        </w:rPr>
        <w:t xml:space="preserve"> </w:t>
      </w:r>
      <w:r>
        <w:rPr>
          <w:sz w:val="26"/>
        </w:rPr>
        <w:t>(дождевого)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стока.</w:t>
      </w:r>
    </w:p>
    <w:p w:rsidR="00196CCB" w:rsidRDefault="0041029C">
      <w:pPr>
        <w:pStyle w:val="a5"/>
        <w:numPr>
          <w:ilvl w:val="0"/>
          <w:numId w:val="23"/>
        </w:numPr>
        <w:tabs>
          <w:tab w:val="left" w:pos="1131"/>
        </w:tabs>
        <w:ind w:right="142" w:firstLine="709"/>
        <w:rPr>
          <w:sz w:val="26"/>
        </w:rPr>
      </w:pPr>
      <w:r>
        <w:rPr>
          <w:sz w:val="26"/>
        </w:rPr>
        <w:t>Значительная нормативная глубина промерзания грунта (2,63 м) и продолжительный зимний период (до 6,5 месяца), требующие специальных решений по прокладке самотечных коллекторов и защите сооружений от промерзания.</w:t>
      </w:r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5"/>
        <w:numPr>
          <w:ilvl w:val="0"/>
          <w:numId w:val="23"/>
        </w:numPr>
        <w:tabs>
          <w:tab w:val="left" w:pos="1009"/>
        </w:tabs>
        <w:spacing w:before="79"/>
        <w:ind w:right="143" w:firstLine="709"/>
        <w:rPr>
          <w:sz w:val="26"/>
        </w:rPr>
      </w:pPr>
      <w:r>
        <w:rPr>
          <w:sz w:val="26"/>
        </w:rPr>
        <w:lastRenderedPageBreak/>
        <w:t>Отсутствие приборного учёта отводимых сточных вод и достоверной базы данных по объёмам водоотведения.</w:t>
      </w:r>
    </w:p>
    <w:p w:rsidR="00196CCB" w:rsidRDefault="0041029C">
      <w:pPr>
        <w:pStyle w:val="a5"/>
        <w:numPr>
          <w:ilvl w:val="0"/>
          <w:numId w:val="23"/>
        </w:numPr>
        <w:tabs>
          <w:tab w:val="left" w:pos="966"/>
        </w:tabs>
        <w:ind w:right="140" w:firstLine="709"/>
        <w:rPr>
          <w:sz w:val="26"/>
        </w:rPr>
      </w:pPr>
      <w:r>
        <w:rPr>
          <w:sz w:val="26"/>
        </w:rPr>
        <w:t>Отсутствие</w:t>
      </w:r>
      <w:r>
        <w:rPr>
          <w:spacing w:val="-11"/>
          <w:sz w:val="26"/>
        </w:rPr>
        <w:t xml:space="preserve"> </w:t>
      </w:r>
      <w:r>
        <w:rPr>
          <w:sz w:val="26"/>
        </w:rPr>
        <w:t>организации,</w:t>
      </w:r>
      <w:r>
        <w:rPr>
          <w:spacing w:val="-11"/>
          <w:sz w:val="26"/>
        </w:rPr>
        <w:t xml:space="preserve"> </w:t>
      </w:r>
      <w:r>
        <w:rPr>
          <w:sz w:val="26"/>
        </w:rPr>
        <w:t>наделённой</w:t>
      </w:r>
      <w:r>
        <w:rPr>
          <w:spacing w:val="-10"/>
          <w:sz w:val="26"/>
        </w:rPr>
        <w:t xml:space="preserve"> </w:t>
      </w:r>
      <w:r>
        <w:rPr>
          <w:sz w:val="26"/>
        </w:rPr>
        <w:t>статусом</w:t>
      </w:r>
      <w:r>
        <w:rPr>
          <w:spacing w:val="-10"/>
          <w:sz w:val="26"/>
        </w:rPr>
        <w:t xml:space="preserve"> </w:t>
      </w:r>
      <w:r>
        <w:rPr>
          <w:sz w:val="26"/>
        </w:rPr>
        <w:t>гарантирующей</w:t>
      </w:r>
      <w:r>
        <w:rPr>
          <w:spacing w:val="-11"/>
          <w:sz w:val="26"/>
        </w:rPr>
        <w:t xml:space="preserve"> </w:t>
      </w:r>
      <w:r>
        <w:rPr>
          <w:sz w:val="26"/>
        </w:rPr>
        <w:t>организации</w:t>
      </w:r>
      <w:r>
        <w:rPr>
          <w:spacing w:val="-11"/>
          <w:sz w:val="26"/>
        </w:rPr>
        <w:t xml:space="preserve"> </w:t>
      </w:r>
      <w:r>
        <w:rPr>
          <w:sz w:val="26"/>
        </w:rPr>
        <w:t>в сфере водоотведения, и, как следствие, отсутствие источника финансирования эксплуатации и развития системы.</w:t>
      </w:r>
    </w:p>
    <w:p w:rsidR="00196CCB" w:rsidRDefault="0041029C">
      <w:pPr>
        <w:pStyle w:val="a5"/>
        <w:numPr>
          <w:ilvl w:val="0"/>
          <w:numId w:val="23"/>
        </w:numPr>
        <w:tabs>
          <w:tab w:val="left" w:pos="1087"/>
        </w:tabs>
        <w:ind w:right="141" w:firstLine="709"/>
        <w:rPr>
          <w:sz w:val="26"/>
        </w:rPr>
      </w:pPr>
      <w:r>
        <w:rPr>
          <w:sz w:val="26"/>
        </w:rPr>
        <w:t>Значительный объём капитальных вложений, требуемый для создания системы «с нуля», при ограниченных возможностях бюджета сельского поселения и удалённости территории, увеличивающей стоимость строительно-монтажных работ.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285"/>
        </w:tabs>
        <w:ind w:right="142" w:firstLine="709"/>
        <w:rPr>
          <w:sz w:val="26"/>
        </w:rPr>
      </w:pPr>
      <w:bookmarkStart w:id="67" w:name="_bookmark68"/>
      <w:bookmarkEnd w:id="67"/>
      <w:r>
        <w:rPr>
          <w:sz w:val="26"/>
        </w:rPr>
        <w:t>Сведения</w:t>
      </w:r>
      <w:r>
        <w:rPr>
          <w:spacing w:val="-17"/>
          <w:sz w:val="26"/>
        </w:rPr>
        <w:t xml:space="preserve"> </w:t>
      </w:r>
      <w:r>
        <w:rPr>
          <w:sz w:val="26"/>
        </w:rPr>
        <w:t>об</w:t>
      </w:r>
      <w:r>
        <w:rPr>
          <w:spacing w:val="-16"/>
          <w:sz w:val="26"/>
        </w:rPr>
        <w:t xml:space="preserve"> </w:t>
      </w:r>
      <w:r>
        <w:rPr>
          <w:sz w:val="26"/>
        </w:rPr>
        <w:t>отнесении</w:t>
      </w:r>
      <w:r>
        <w:rPr>
          <w:spacing w:val="-16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(канали</w:t>
      </w:r>
      <w:r>
        <w:rPr>
          <w:sz w:val="26"/>
        </w:rPr>
        <w:softHyphen/>
        <w:t>зации) к централизованным системам водоотведения сельского поселения</w:t>
      </w:r>
    </w:p>
    <w:p w:rsidR="00196CCB" w:rsidRDefault="0041029C">
      <w:pPr>
        <w:pStyle w:val="a4"/>
        <w:ind w:right="141"/>
      </w:pPr>
      <w:r>
        <w:t>Отнесение централизованной системы водоотведения (канализации) к централизованным системам водоотведения поселений или городских округов производится</w:t>
      </w:r>
      <w:r>
        <w:rPr>
          <w:spacing w:val="-17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соблюдении</w:t>
      </w:r>
      <w:r>
        <w:rPr>
          <w:spacing w:val="-16"/>
        </w:rPr>
        <w:t xml:space="preserve"> </w:t>
      </w:r>
      <w:r>
        <w:t>совокупности</w:t>
      </w:r>
      <w:r>
        <w:rPr>
          <w:spacing w:val="-16"/>
        </w:rPr>
        <w:t xml:space="preserve"> </w:t>
      </w:r>
      <w:r>
        <w:t>критериев,</w:t>
      </w:r>
      <w:r>
        <w:rPr>
          <w:spacing w:val="-16"/>
        </w:rPr>
        <w:t xml:space="preserve"> </w:t>
      </w:r>
      <w:r>
        <w:t>указанных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пункте</w:t>
      </w:r>
      <w:r>
        <w:rPr>
          <w:spacing w:val="-16"/>
        </w:rPr>
        <w:t xml:space="preserve"> </w:t>
      </w:r>
      <w:r>
        <w:t>4</w:t>
      </w:r>
      <w:r>
        <w:rPr>
          <w:spacing w:val="-15"/>
        </w:rPr>
        <w:t xml:space="preserve"> </w:t>
      </w:r>
      <w:r>
        <w:t>«Правил отнесения централизованных систем водоотведения (канализации) к централизованным системам водоотведения поселений или городских округов», утверждённых Постановлением Правительства Российской Федерации.</w:t>
      </w:r>
    </w:p>
    <w:p w:rsidR="00196CCB" w:rsidRDefault="0041029C">
      <w:pPr>
        <w:pStyle w:val="a4"/>
        <w:ind w:left="710" w:firstLine="0"/>
      </w:pPr>
      <w:r>
        <w:t>Критериями</w:t>
      </w:r>
      <w:r>
        <w:rPr>
          <w:spacing w:val="-3"/>
        </w:rPr>
        <w:t xml:space="preserve"> </w:t>
      </w:r>
      <w:r>
        <w:rPr>
          <w:spacing w:val="-2"/>
        </w:rPr>
        <w:t>являются:</w:t>
      </w:r>
    </w:p>
    <w:p w:rsidR="00196CCB" w:rsidRDefault="0041029C">
      <w:pPr>
        <w:pStyle w:val="a4"/>
        <w:ind w:right="138"/>
      </w:pPr>
      <w:r>
        <w:t>а)</w:t>
      </w:r>
      <w:r>
        <w:rPr>
          <w:spacing w:val="-5"/>
        </w:rPr>
        <w:t xml:space="preserve"> </w:t>
      </w:r>
      <w:r>
        <w:t>объём</w:t>
      </w:r>
      <w:r>
        <w:rPr>
          <w:spacing w:val="-5"/>
        </w:rPr>
        <w:t xml:space="preserve"> </w:t>
      </w:r>
      <w:r>
        <w:t>сточных</w:t>
      </w:r>
      <w:r>
        <w:rPr>
          <w:spacing w:val="-4"/>
        </w:rPr>
        <w:t xml:space="preserve"> </w:t>
      </w:r>
      <w:r>
        <w:t>вод,</w:t>
      </w:r>
      <w:r>
        <w:rPr>
          <w:spacing w:val="-4"/>
        </w:rPr>
        <w:t xml:space="preserve"> </w:t>
      </w:r>
      <w:r>
        <w:t>принятых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централизованную</w:t>
      </w:r>
      <w:r>
        <w:rPr>
          <w:spacing w:val="-4"/>
        </w:rPr>
        <w:t xml:space="preserve"> </w:t>
      </w:r>
      <w:r>
        <w:t>систему</w:t>
      </w:r>
      <w:r>
        <w:rPr>
          <w:spacing w:val="-4"/>
        </w:rPr>
        <w:t xml:space="preserve"> </w:t>
      </w:r>
      <w:r>
        <w:t>водоотведения</w:t>
      </w:r>
      <w:r>
        <w:rPr>
          <w:spacing w:val="-6"/>
        </w:rPr>
        <w:t xml:space="preserve"> </w:t>
      </w:r>
      <w:r>
        <w:t>от жилых помещений и объектов социальной инфраструктуры, составляет более 50 процентов</w:t>
      </w:r>
      <w:r>
        <w:rPr>
          <w:spacing w:val="-2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объёма</w:t>
      </w:r>
      <w:r>
        <w:rPr>
          <w:spacing w:val="-1"/>
        </w:rPr>
        <w:t xml:space="preserve"> </w:t>
      </w:r>
      <w:r>
        <w:t>сточных вод,</w:t>
      </w:r>
      <w:r>
        <w:rPr>
          <w:spacing w:val="-1"/>
        </w:rPr>
        <w:t xml:space="preserve"> </w:t>
      </w:r>
      <w:r>
        <w:t>принятых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такую централизованную</w:t>
      </w:r>
      <w:r>
        <w:rPr>
          <w:spacing w:val="-1"/>
        </w:rPr>
        <w:t xml:space="preserve"> </w:t>
      </w:r>
      <w:r>
        <w:t xml:space="preserve">систему </w:t>
      </w:r>
      <w:r>
        <w:rPr>
          <w:spacing w:val="-2"/>
        </w:rPr>
        <w:t>водоотведения;</w:t>
      </w:r>
    </w:p>
    <w:p w:rsidR="00196CCB" w:rsidRDefault="0041029C">
      <w:pPr>
        <w:pStyle w:val="a4"/>
        <w:ind w:right="141"/>
      </w:pPr>
      <w:r>
        <w:t>б) один из видов экономической деятельности организации, эксплуатирующей такую систему, определяемый в соответствии с Общероссийским классификатором видов экономической деятельности, относится к сбору и обработке сточных вод.</w:t>
      </w:r>
    </w:p>
    <w:p w:rsidR="00196CCB" w:rsidRDefault="0041029C">
      <w:pPr>
        <w:pStyle w:val="a4"/>
        <w:ind w:right="140"/>
      </w:pPr>
      <w:r>
        <w:t>Вывод: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настоящее</w:t>
      </w:r>
      <w:r>
        <w:rPr>
          <w:spacing w:val="-6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территории</w:t>
      </w:r>
      <w:r>
        <w:rPr>
          <w:spacing w:val="-7"/>
        </w:rPr>
        <w:t xml:space="preserve"> </w:t>
      </w:r>
      <w:proofErr w:type="spellStart"/>
      <w:r>
        <w:t>Крутогоровского</w:t>
      </w:r>
      <w:proofErr w:type="spellEnd"/>
      <w:r>
        <w:rPr>
          <w:spacing w:val="-4"/>
        </w:rPr>
        <w:t xml:space="preserve"> </w:t>
      </w:r>
      <w:r>
        <w:t>сельского</w:t>
      </w:r>
      <w:r>
        <w:rPr>
          <w:spacing w:val="-5"/>
        </w:rPr>
        <w:t xml:space="preserve"> </w:t>
      </w:r>
      <w:r>
        <w:t>поселения централизованная система водоотведения отсутствует, в связи с чем отнесение её к централизованным системам водоотведения поселений не производится.</w:t>
      </w:r>
    </w:p>
    <w:p w:rsidR="00196CCB" w:rsidRDefault="0041029C">
      <w:pPr>
        <w:pStyle w:val="a4"/>
        <w:spacing w:before="1"/>
        <w:ind w:right="140"/>
      </w:pPr>
      <w:r>
        <w:t xml:space="preserve">После реализации мероприятий раздела 4 и ввода в эксплуатацию системы водоотведения в п. </w:t>
      </w:r>
      <w:proofErr w:type="spellStart"/>
      <w:r>
        <w:t>Крутогоровский</w:t>
      </w:r>
      <w:proofErr w:type="spellEnd"/>
      <w:r>
        <w:t xml:space="preserve"> проектируемая система будет соответствовать обоим критериям: доля сточных вод, принимаемых от жилых помещений и объектов социальной инфраструктуры, составит более 90 процентов общего объёма принимаемых сточных вод, - и подлежит отнесению к централизованным системам водоотведения сельского поселения.</w:t>
      </w:r>
    </w:p>
    <w:p w:rsidR="00196CCB" w:rsidRDefault="0041029C">
      <w:pPr>
        <w:pStyle w:val="a5"/>
        <w:numPr>
          <w:ilvl w:val="0"/>
          <w:numId w:val="22"/>
        </w:numPr>
        <w:tabs>
          <w:tab w:val="left" w:pos="969"/>
        </w:tabs>
        <w:ind w:left="969" w:hanging="259"/>
        <w:rPr>
          <w:sz w:val="26"/>
        </w:rPr>
      </w:pPr>
      <w:bookmarkStart w:id="68" w:name="_bookmark69"/>
      <w:bookmarkEnd w:id="68"/>
      <w:r>
        <w:rPr>
          <w:sz w:val="26"/>
        </w:rPr>
        <w:t>Балансы</w:t>
      </w:r>
      <w:r>
        <w:rPr>
          <w:spacing w:val="-3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1"/>
          <w:sz w:val="26"/>
        </w:rPr>
        <w:t xml:space="preserve"> </w:t>
      </w:r>
      <w:r>
        <w:rPr>
          <w:sz w:val="26"/>
        </w:rPr>
        <w:t>вод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системе</w:t>
      </w:r>
      <w:r>
        <w:rPr>
          <w:spacing w:val="-1"/>
          <w:sz w:val="26"/>
        </w:rPr>
        <w:t xml:space="preserve"> </w:t>
      </w:r>
      <w:r>
        <w:rPr>
          <w:spacing w:val="-2"/>
          <w:sz w:val="26"/>
        </w:rPr>
        <w:t>водоотведения</w:t>
      </w:r>
    </w:p>
    <w:p w:rsidR="00196CCB" w:rsidRDefault="0041029C">
      <w:pPr>
        <w:pStyle w:val="a4"/>
        <w:ind w:right="143"/>
      </w:pPr>
      <w:r>
        <w:t xml:space="preserve">Балансы сточных вод в системе водоотведения сформированы исходя из отсутствия централизованной системы водоотведения в существующем положении и </w:t>
      </w:r>
      <w:bookmarkStart w:id="69" w:name="_bookmark70"/>
      <w:bookmarkEnd w:id="69"/>
      <w:r>
        <w:t>решений генерального плана сельского поселения на расчётный срок.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73"/>
        </w:tabs>
        <w:ind w:right="142" w:firstLine="709"/>
        <w:rPr>
          <w:sz w:val="26"/>
        </w:rPr>
      </w:pPr>
      <w:r>
        <w:rPr>
          <w:sz w:val="26"/>
        </w:rPr>
        <w:t>Баланс поступления сточных вод в централизованную систему водоотведе</w:t>
      </w:r>
      <w:r>
        <w:rPr>
          <w:sz w:val="26"/>
        </w:rPr>
        <w:softHyphen/>
        <w:t>ния и отведения стоков по технологическим зонам водоотведения</w:t>
      </w:r>
    </w:p>
    <w:p w:rsidR="00196CCB" w:rsidRDefault="0041029C">
      <w:pPr>
        <w:pStyle w:val="a4"/>
        <w:ind w:right="142"/>
      </w:pPr>
      <w:r>
        <w:t xml:space="preserve">В существующем положении приём сточных вод в централизованную систему водоотведения на территории </w:t>
      </w:r>
      <w:proofErr w:type="spellStart"/>
      <w:r>
        <w:t>Крутогоровского</w:t>
      </w:r>
      <w:proofErr w:type="spellEnd"/>
      <w:r>
        <w:t xml:space="preserve"> сельского поселения не производится ввиду её отсутствия.</w:t>
      </w:r>
      <w:r>
        <w:rPr>
          <w:spacing w:val="-1"/>
        </w:rPr>
        <w:t xml:space="preserve"> </w:t>
      </w:r>
      <w:r>
        <w:t xml:space="preserve">Расчётный баланс водоотведения за 2025 год приведён в таблице </w:t>
      </w:r>
      <w:r>
        <w:rPr>
          <w:spacing w:val="-2"/>
        </w:rPr>
        <w:t>2.1.1.</w:t>
      </w:r>
    </w:p>
    <w:p w:rsidR="00196CCB" w:rsidRDefault="0041029C">
      <w:pPr>
        <w:pStyle w:val="a4"/>
        <w:ind w:left="710" w:firstLine="0"/>
        <w:jc w:val="left"/>
      </w:pPr>
      <w:r>
        <w:t>Таблица</w:t>
      </w:r>
      <w:r>
        <w:rPr>
          <w:spacing w:val="-4"/>
        </w:rPr>
        <w:t xml:space="preserve"> </w:t>
      </w:r>
      <w:r>
        <w:t>2.1.1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Расчётный</w:t>
      </w:r>
      <w:r>
        <w:rPr>
          <w:spacing w:val="-2"/>
        </w:rPr>
        <w:t xml:space="preserve"> </w:t>
      </w:r>
      <w:r>
        <w:t>баланс</w:t>
      </w:r>
      <w:r>
        <w:rPr>
          <w:spacing w:val="-3"/>
        </w:rPr>
        <w:t xml:space="preserve"> </w:t>
      </w:r>
      <w:r>
        <w:t>водоотведения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2025</w:t>
      </w:r>
      <w:r>
        <w:rPr>
          <w:spacing w:val="-2"/>
        </w:rPr>
        <w:t xml:space="preserve"> </w:t>
      </w:r>
      <w:r>
        <w:rPr>
          <w:spacing w:val="-5"/>
        </w:rPr>
        <w:t>год</w:t>
      </w:r>
    </w:p>
    <w:p w:rsidR="00196CCB" w:rsidRDefault="00196CCB">
      <w:pPr>
        <w:pStyle w:val="a4"/>
        <w:jc w:val="left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7"/>
        <w:gridCol w:w="1700"/>
        <w:gridCol w:w="1272"/>
      </w:tblGrid>
      <w:tr w:rsidR="00196CCB">
        <w:trPr>
          <w:trHeight w:val="298"/>
        </w:trPr>
        <w:tc>
          <w:tcPr>
            <w:tcW w:w="6657" w:type="dxa"/>
            <w:vMerge w:val="restart"/>
          </w:tcPr>
          <w:p w:rsidR="00196CCB" w:rsidRDefault="0041029C">
            <w:pPr>
              <w:pStyle w:val="TableParagraph"/>
              <w:spacing w:before="154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</w:t>
            </w:r>
          </w:p>
        </w:tc>
        <w:tc>
          <w:tcPr>
            <w:tcW w:w="1700" w:type="dxa"/>
            <w:vMerge w:val="restart"/>
          </w:tcPr>
          <w:p w:rsidR="00196CCB" w:rsidRDefault="0041029C">
            <w:pPr>
              <w:pStyle w:val="TableParagraph"/>
              <w:spacing w:line="300" w:lineRule="atLeast"/>
              <w:ind w:left="353" w:right="117" w:hanging="225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мерения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left="31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:rsidR="00196CCB">
        <w:trPr>
          <w:trHeight w:val="299"/>
        </w:trPr>
        <w:tc>
          <w:tcPr>
            <w:tcW w:w="665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142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96CCB">
        <w:trPr>
          <w:trHeight w:val="299"/>
        </w:trPr>
        <w:tc>
          <w:tcPr>
            <w:tcW w:w="9629" w:type="dxa"/>
            <w:gridSpan w:val="3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Прием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принятых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у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9629" w:type="dxa"/>
            <w:gridSpan w:val="3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категориям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вод: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Жидких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бытовых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отходов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Поверхностных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абонентов,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которым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установлены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тарифы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других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У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нормируемых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2"/>
                <w:sz w:val="26"/>
              </w:rPr>
              <w:t xml:space="preserve"> абонентам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потребители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прошедших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очистку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Сбросы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пределах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нормативов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лимитов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</w:tbl>
    <w:p w:rsidR="00196CCB" w:rsidRDefault="0041029C">
      <w:pPr>
        <w:pStyle w:val="a5"/>
        <w:numPr>
          <w:ilvl w:val="1"/>
          <w:numId w:val="22"/>
        </w:numPr>
        <w:tabs>
          <w:tab w:val="left" w:pos="1191"/>
        </w:tabs>
        <w:spacing w:before="8"/>
        <w:ind w:right="142" w:firstLine="709"/>
        <w:rPr>
          <w:sz w:val="26"/>
        </w:rPr>
      </w:pPr>
      <w:bookmarkStart w:id="70" w:name="_bookmark71"/>
      <w:bookmarkEnd w:id="70"/>
      <w:r>
        <w:rPr>
          <w:sz w:val="26"/>
        </w:rPr>
        <w:t>Оценка фактического притока неорганизованного стока (сточных вод, по</w:t>
      </w:r>
      <w:r>
        <w:rPr>
          <w:sz w:val="26"/>
        </w:rPr>
        <w:softHyphen/>
        <w:t>ступающих по поверхности рельефа местности) по технологическим зонам водоотве</w:t>
      </w:r>
      <w:r>
        <w:rPr>
          <w:sz w:val="26"/>
        </w:rPr>
        <w:softHyphen/>
      </w:r>
      <w:r>
        <w:rPr>
          <w:spacing w:val="-4"/>
          <w:sz w:val="26"/>
        </w:rPr>
        <w:t>дения</w:t>
      </w:r>
    </w:p>
    <w:p w:rsidR="00196CCB" w:rsidRDefault="0041029C">
      <w:pPr>
        <w:pStyle w:val="a4"/>
        <w:spacing w:before="1"/>
        <w:ind w:right="140"/>
      </w:pPr>
      <w:r>
        <w:t>Приток неорганизованного стока (сточных вод, поступающих по поверхности рельефа местности) в централизованную систему водоотведения на территории сельского</w:t>
      </w:r>
      <w:r>
        <w:rPr>
          <w:spacing w:val="-11"/>
        </w:rPr>
        <w:t xml:space="preserve"> </w:t>
      </w:r>
      <w:r>
        <w:t>поселения</w:t>
      </w:r>
      <w:r>
        <w:rPr>
          <w:spacing w:val="-12"/>
        </w:rPr>
        <w:t xml:space="preserve"> </w:t>
      </w:r>
      <w:r>
        <w:t>отсутствует,</w:t>
      </w:r>
      <w:r>
        <w:rPr>
          <w:spacing w:val="-12"/>
        </w:rPr>
        <w:t xml:space="preserve"> </w:t>
      </w:r>
      <w:r>
        <w:t>поскольку</w:t>
      </w:r>
      <w:r>
        <w:rPr>
          <w:spacing w:val="-12"/>
        </w:rPr>
        <w:t xml:space="preserve"> </w:t>
      </w:r>
      <w:r>
        <w:t>централизованная</w:t>
      </w:r>
      <w:r>
        <w:rPr>
          <w:spacing w:val="-12"/>
        </w:rPr>
        <w:t xml:space="preserve"> </w:t>
      </w:r>
      <w:r>
        <w:t>система</w:t>
      </w:r>
      <w:r>
        <w:rPr>
          <w:spacing w:val="-13"/>
        </w:rPr>
        <w:t xml:space="preserve"> </w:t>
      </w:r>
      <w:r>
        <w:t>водоотведения не создана. Канализационные насосные станции и напорные участки сети на территории поселения отсутствуют.</w:t>
      </w:r>
    </w:p>
    <w:p w:rsidR="00196CCB" w:rsidRDefault="0041029C">
      <w:pPr>
        <w:pStyle w:val="a4"/>
        <w:ind w:right="140"/>
      </w:pPr>
      <w:r>
        <w:t>Поверхностный сток отводится по естественному рельефу в пониженные участки,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реку</w:t>
      </w:r>
      <w:r>
        <w:rPr>
          <w:spacing w:val="-11"/>
        </w:rPr>
        <w:t xml:space="preserve"> </w:t>
      </w:r>
      <w:proofErr w:type="spellStart"/>
      <w:r>
        <w:t>Крутогорова</w:t>
      </w:r>
      <w:proofErr w:type="spellEnd"/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Охотское</w:t>
      </w:r>
      <w:r>
        <w:rPr>
          <w:spacing w:val="-12"/>
        </w:rPr>
        <w:t xml:space="preserve"> </w:t>
      </w:r>
      <w:r>
        <w:t>море.</w:t>
      </w:r>
      <w:r>
        <w:rPr>
          <w:spacing w:val="-11"/>
        </w:rPr>
        <w:t xml:space="preserve"> </w:t>
      </w:r>
      <w:r>
        <w:t>Сооружения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очистке</w:t>
      </w:r>
      <w:r>
        <w:rPr>
          <w:spacing w:val="-12"/>
        </w:rPr>
        <w:t xml:space="preserve"> </w:t>
      </w:r>
      <w:r>
        <w:t>поверхностного стока на территории сельского поселения отсутствуют.</w:t>
      </w:r>
    </w:p>
    <w:p w:rsidR="00196CCB" w:rsidRDefault="0041029C">
      <w:pPr>
        <w:pStyle w:val="a4"/>
        <w:ind w:right="139"/>
      </w:pPr>
      <w:r>
        <w:t>Настоящей схемой на расчётный срок предусматривается раздельная система канализации: проектируемая система бытовой канализации предназначается исключительно для приёма хозяйственно-бытовых сточных вод, подключение дождевых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дренажных</w:t>
      </w:r>
      <w:r>
        <w:rPr>
          <w:spacing w:val="-4"/>
        </w:rPr>
        <w:t xml:space="preserve"> </w:t>
      </w:r>
      <w:r>
        <w:t>вод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ней</w:t>
      </w:r>
      <w:r>
        <w:rPr>
          <w:spacing w:val="-6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допускается.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сбора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очистки</w:t>
      </w:r>
      <w:r>
        <w:rPr>
          <w:spacing w:val="-6"/>
        </w:rPr>
        <w:t xml:space="preserve"> </w:t>
      </w:r>
      <w:r>
        <w:t>поверхностных сточных вод предусматривается отдельная система дождевой канализации со сбором стока через дождеприёмники в пониженных местах внутриквартальных проездов и отведением закрытой системой на очистные сооружения механической очистки закрытого типа комплектно-блочного заводского изготовления (решётки, песколовки, отстойники, фильтры). Концентрация загрязнений в очищенной дождевой воде на выходе</w:t>
      </w:r>
      <w:r>
        <w:rPr>
          <w:spacing w:val="-8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составить: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взвешенным</w:t>
      </w:r>
      <w:r>
        <w:rPr>
          <w:spacing w:val="-5"/>
        </w:rPr>
        <w:t xml:space="preserve"> </w:t>
      </w:r>
      <w:r>
        <w:t>веществам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5,0</w:t>
      </w:r>
      <w:r>
        <w:rPr>
          <w:spacing w:val="-5"/>
        </w:rPr>
        <w:t xml:space="preserve"> </w:t>
      </w:r>
      <w:r>
        <w:t>мг/л,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rPr>
          <w:spacing w:val="-2"/>
        </w:rPr>
        <w:t>нефтепродуктам</w:t>
      </w:r>
    </w:p>
    <w:p w:rsidR="00196CCB" w:rsidRDefault="0041029C">
      <w:pPr>
        <w:pStyle w:val="a4"/>
        <w:spacing w:line="298" w:lineRule="exact"/>
        <w:ind w:firstLine="0"/>
      </w:pPr>
      <w:r>
        <w:t>-</w:t>
      </w:r>
      <w:r>
        <w:rPr>
          <w:spacing w:val="-1"/>
        </w:rPr>
        <w:t xml:space="preserve"> </w:t>
      </w:r>
      <w:r>
        <w:t xml:space="preserve">0,05 </w:t>
      </w:r>
      <w:r>
        <w:rPr>
          <w:spacing w:val="-2"/>
        </w:rPr>
        <w:t>мг/л.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65"/>
        </w:tabs>
        <w:spacing w:before="1"/>
        <w:ind w:right="141" w:firstLine="709"/>
        <w:rPr>
          <w:sz w:val="26"/>
        </w:rPr>
      </w:pPr>
      <w:bookmarkStart w:id="71" w:name="_bookmark72"/>
      <w:bookmarkEnd w:id="71"/>
      <w:r>
        <w:rPr>
          <w:sz w:val="26"/>
        </w:rPr>
        <w:t>Сведения</w:t>
      </w:r>
      <w:r>
        <w:rPr>
          <w:spacing w:val="-3"/>
          <w:sz w:val="26"/>
        </w:rPr>
        <w:t xml:space="preserve"> </w:t>
      </w:r>
      <w:r>
        <w:rPr>
          <w:sz w:val="26"/>
        </w:rPr>
        <w:t>об</w:t>
      </w:r>
      <w:r>
        <w:rPr>
          <w:spacing w:val="-4"/>
          <w:sz w:val="26"/>
        </w:rPr>
        <w:t xml:space="preserve"> </w:t>
      </w:r>
      <w:r>
        <w:rPr>
          <w:sz w:val="26"/>
        </w:rPr>
        <w:t>оснащенности</w:t>
      </w:r>
      <w:r>
        <w:rPr>
          <w:spacing w:val="-4"/>
          <w:sz w:val="26"/>
        </w:rPr>
        <w:t xml:space="preserve"> </w:t>
      </w:r>
      <w:r>
        <w:rPr>
          <w:sz w:val="26"/>
        </w:rPr>
        <w:t>зданий,</w:t>
      </w:r>
      <w:r>
        <w:rPr>
          <w:spacing w:val="-3"/>
          <w:sz w:val="26"/>
        </w:rPr>
        <w:t xml:space="preserve"> </w:t>
      </w:r>
      <w:r>
        <w:rPr>
          <w:sz w:val="26"/>
        </w:rPr>
        <w:t>строений,</w:t>
      </w:r>
      <w:r>
        <w:rPr>
          <w:spacing w:val="-4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4"/>
          <w:sz w:val="26"/>
        </w:rPr>
        <w:t xml:space="preserve"> </w:t>
      </w:r>
      <w:r>
        <w:rPr>
          <w:sz w:val="26"/>
        </w:rPr>
        <w:t>приборами</w:t>
      </w:r>
      <w:r>
        <w:rPr>
          <w:spacing w:val="-4"/>
          <w:sz w:val="26"/>
        </w:rPr>
        <w:t xml:space="preserve"> </w:t>
      </w:r>
      <w:r>
        <w:rPr>
          <w:sz w:val="26"/>
        </w:rPr>
        <w:t>учета принимаемых</w:t>
      </w:r>
      <w:r>
        <w:rPr>
          <w:spacing w:val="-2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2"/>
          <w:sz w:val="26"/>
        </w:rPr>
        <w:t xml:space="preserve"> </w:t>
      </w:r>
      <w:r>
        <w:rPr>
          <w:sz w:val="26"/>
        </w:rPr>
        <w:t>вод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их</w:t>
      </w:r>
      <w:r>
        <w:rPr>
          <w:spacing w:val="-2"/>
          <w:sz w:val="26"/>
        </w:rPr>
        <w:t xml:space="preserve"> </w:t>
      </w:r>
      <w:r>
        <w:rPr>
          <w:sz w:val="26"/>
        </w:rPr>
        <w:t>применении</w:t>
      </w:r>
      <w:r>
        <w:rPr>
          <w:spacing w:val="-3"/>
          <w:sz w:val="26"/>
        </w:rPr>
        <w:t xml:space="preserve"> </w:t>
      </w:r>
      <w:r>
        <w:rPr>
          <w:sz w:val="26"/>
        </w:rPr>
        <w:t>при</w:t>
      </w:r>
      <w:r>
        <w:rPr>
          <w:spacing w:val="-2"/>
          <w:sz w:val="26"/>
        </w:rPr>
        <w:t xml:space="preserve"> </w:t>
      </w:r>
      <w:r>
        <w:rPr>
          <w:sz w:val="26"/>
        </w:rPr>
        <w:t>осуществлении</w:t>
      </w:r>
      <w:r>
        <w:rPr>
          <w:spacing w:val="-3"/>
          <w:sz w:val="26"/>
        </w:rPr>
        <w:t xml:space="preserve"> </w:t>
      </w:r>
      <w:r>
        <w:rPr>
          <w:sz w:val="26"/>
        </w:rPr>
        <w:t>коммерческих</w:t>
      </w:r>
      <w:r>
        <w:rPr>
          <w:spacing w:val="-3"/>
          <w:sz w:val="26"/>
        </w:rPr>
        <w:t xml:space="preserve"> </w:t>
      </w:r>
      <w:r>
        <w:rPr>
          <w:sz w:val="26"/>
        </w:rPr>
        <w:t>расче</w:t>
      </w:r>
      <w:r>
        <w:rPr>
          <w:sz w:val="26"/>
        </w:rPr>
        <w:softHyphen/>
      </w:r>
      <w:r>
        <w:rPr>
          <w:spacing w:val="-4"/>
          <w:sz w:val="26"/>
        </w:rPr>
        <w:t>тов</w:t>
      </w:r>
    </w:p>
    <w:p w:rsidR="00196CCB" w:rsidRDefault="0041029C">
      <w:pPr>
        <w:pStyle w:val="a4"/>
        <w:ind w:right="141"/>
      </w:pPr>
      <w:r>
        <w:t>Здания, строения и сооружения на территории сельского поселения приборами учёта принимаемых сточных вод не оборудованы. Коммерческие расчёты за услуги водоотведения</w:t>
      </w:r>
      <w:r>
        <w:rPr>
          <w:spacing w:val="49"/>
        </w:rPr>
        <w:t xml:space="preserve">  </w:t>
      </w:r>
      <w:r>
        <w:t>не</w:t>
      </w:r>
      <w:r>
        <w:rPr>
          <w:spacing w:val="50"/>
        </w:rPr>
        <w:t xml:space="preserve">  </w:t>
      </w:r>
      <w:r>
        <w:t>производятся</w:t>
      </w:r>
      <w:r>
        <w:rPr>
          <w:spacing w:val="50"/>
        </w:rPr>
        <w:t xml:space="preserve">  </w:t>
      </w:r>
      <w:r>
        <w:t>ввиду</w:t>
      </w:r>
      <w:r>
        <w:rPr>
          <w:spacing w:val="50"/>
        </w:rPr>
        <w:t xml:space="preserve">  </w:t>
      </w:r>
      <w:r>
        <w:t>отсутствия</w:t>
      </w:r>
      <w:r>
        <w:rPr>
          <w:spacing w:val="50"/>
        </w:rPr>
        <w:t xml:space="preserve">  </w:t>
      </w:r>
      <w:r>
        <w:t>централизованной</w:t>
      </w:r>
      <w:r>
        <w:rPr>
          <w:spacing w:val="50"/>
        </w:rPr>
        <w:t xml:space="preserve">  </w:t>
      </w:r>
      <w:r>
        <w:rPr>
          <w:spacing w:val="-2"/>
        </w:rPr>
        <w:t>системы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2" w:firstLine="0"/>
      </w:pPr>
      <w:r>
        <w:lastRenderedPageBreak/>
        <w:t>водоотведения. Расчёты за вывоз жидких бытовых отходов производятся по объёму вывезенных стоков на основании договоров с АО «</w:t>
      </w:r>
      <w:proofErr w:type="spellStart"/>
      <w:r>
        <w:t>Корякэнерго</w:t>
      </w:r>
      <w:proofErr w:type="spellEnd"/>
      <w:r>
        <w:t>».</w:t>
      </w:r>
    </w:p>
    <w:p w:rsidR="00196CCB" w:rsidRDefault="0041029C">
      <w:pPr>
        <w:pStyle w:val="a4"/>
        <w:ind w:right="138"/>
      </w:pPr>
      <w:r>
        <w:t>После ввода в эксплуатацию централизованных систем водоотведения объём принимаемых сточных вод определяется расчётным способом - как объём воды, поданной абоненту из централизованной системы холодного водоснабжения, - в соответствии с Правилами организации коммерческого учёта воды, сточных вод, утверждёнными Постановлением Правительства РФ от 04.09.2013 № 776. Установка приборов учёта сточных вод предусматривается на выпусках объектов бюджетной сферы и прочих потребителей.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63"/>
        </w:tabs>
        <w:ind w:right="140" w:firstLine="709"/>
        <w:rPr>
          <w:sz w:val="26"/>
        </w:rPr>
      </w:pPr>
      <w:bookmarkStart w:id="72" w:name="_bookmark73"/>
      <w:bookmarkEnd w:id="72"/>
      <w:r>
        <w:rPr>
          <w:sz w:val="26"/>
        </w:rPr>
        <w:t>Результаты</w:t>
      </w:r>
      <w:r>
        <w:rPr>
          <w:spacing w:val="-6"/>
          <w:sz w:val="26"/>
        </w:rPr>
        <w:t xml:space="preserve"> </w:t>
      </w:r>
      <w:r>
        <w:rPr>
          <w:sz w:val="26"/>
        </w:rPr>
        <w:t>ретроспективного</w:t>
      </w:r>
      <w:r>
        <w:rPr>
          <w:spacing w:val="-4"/>
          <w:sz w:val="26"/>
        </w:rPr>
        <w:t xml:space="preserve"> </w:t>
      </w:r>
      <w:r>
        <w:rPr>
          <w:sz w:val="26"/>
        </w:rPr>
        <w:t>анализа</w:t>
      </w:r>
      <w:r>
        <w:rPr>
          <w:spacing w:val="-6"/>
          <w:sz w:val="26"/>
        </w:rPr>
        <w:t xml:space="preserve"> </w:t>
      </w:r>
      <w:r>
        <w:rPr>
          <w:sz w:val="26"/>
        </w:rPr>
        <w:t>за</w:t>
      </w:r>
      <w:r>
        <w:rPr>
          <w:spacing w:val="-4"/>
          <w:sz w:val="26"/>
        </w:rPr>
        <w:t xml:space="preserve"> </w:t>
      </w:r>
      <w:r>
        <w:rPr>
          <w:sz w:val="26"/>
        </w:rPr>
        <w:t>последние</w:t>
      </w:r>
      <w:r>
        <w:rPr>
          <w:spacing w:val="-5"/>
          <w:sz w:val="26"/>
        </w:rPr>
        <w:t xml:space="preserve"> </w:t>
      </w:r>
      <w:r>
        <w:rPr>
          <w:sz w:val="26"/>
        </w:rPr>
        <w:t>10</w:t>
      </w:r>
      <w:r>
        <w:rPr>
          <w:spacing w:val="-4"/>
          <w:sz w:val="26"/>
        </w:rPr>
        <w:t xml:space="preserve"> </w:t>
      </w:r>
      <w:r>
        <w:rPr>
          <w:sz w:val="26"/>
        </w:rPr>
        <w:t>лет</w:t>
      </w:r>
      <w:r>
        <w:rPr>
          <w:spacing w:val="-4"/>
          <w:sz w:val="26"/>
        </w:rPr>
        <w:t xml:space="preserve"> </w:t>
      </w:r>
      <w:r>
        <w:rPr>
          <w:sz w:val="26"/>
        </w:rPr>
        <w:t>балансов</w:t>
      </w:r>
      <w:r>
        <w:rPr>
          <w:spacing w:val="-4"/>
          <w:sz w:val="26"/>
        </w:rPr>
        <w:t xml:space="preserve"> </w:t>
      </w:r>
      <w:r>
        <w:rPr>
          <w:sz w:val="26"/>
        </w:rPr>
        <w:t>поступ</w:t>
      </w:r>
      <w:r>
        <w:rPr>
          <w:sz w:val="26"/>
        </w:rPr>
        <w:softHyphen/>
        <w:t>ления сточных вод в централизованную систему водоотведения</w:t>
      </w:r>
    </w:p>
    <w:p w:rsidR="00196CCB" w:rsidRDefault="0041029C">
      <w:pPr>
        <w:pStyle w:val="a4"/>
        <w:ind w:right="141"/>
      </w:pPr>
      <w:r>
        <w:t xml:space="preserve">Ретроспективный анализ за последние 10 лет показывает, что на территории </w:t>
      </w:r>
      <w:proofErr w:type="spellStart"/>
      <w:r>
        <w:t>Крутогоровского</w:t>
      </w:r>
      <w:proofErr w:type="spellEnd"/>
      <w:r>
        <w:t xml:space="preserve"> сельского поселения централизованная система водоотведения в период 2015-2025 годов отсутствовала, приём сточных вод в централизованную систему водоотведения не производился. Результаты ретроспективного анализа представлены в таблице 2.4.1.</w:t>
      </w:r>
    </w:p>
    <w:p w:rsidR="00196CCB" w:rsidRDefault="0041029C">
      <w:pPr>
        <w:pStyle w:val="a4"/>
        <w:ind w:right="140"/>
      </w:pPr>
      <w:r>
        <w:t>Таблица 2.4.1 – Результаты ретроспективного анализа за последние 10 лет балансов поступления сточных вод в централизованную систему водоотведения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7"/>
        <w:gridCol w:w="1700"/>
        <w:gridCol w:w="1272"/>
      </w:tblGrid>
      <w:tr w:rsidR="00196CCB">
        <w:trPr>
          <w:trHeight w:val="299"/>
        </w:trPr>
        <w:tc>
          <w:tcPr>
            <w:tcW w:w="6657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</w:t>
            </w:r>
          </w:p>
        </w:tc>
        <w:tc>
          <w:tcPr>
            <w:tcW w:w="1700" w:type="dxa"/>
            <w:vMerge w:val="restart"/>
          </w:tcPr>
          <w:p w:rsidR="00196CCB" w:rsidRDefault="0041029C">
            <w:pPr>
              <w:pStyle w:val="TableParagraph"/>
              <w:spacing w:before="154"/>
              <w:ind w:left="353" w:right="117" w:hanging="225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мерения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left="31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</w:tr>
      <w:tr w:rsidR="00196CCB">
        <w:trPr>
          <w:trHeight w:val="597"/>
        </w:trPr>
        <w:tc>
          <w:tcPr>
            <w:tcW w:w="665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98" w:lineRule="exact"/>
              <w:ind w:left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2015-</w:t>
            </w:r>
          </w:p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96CCB">
        <w:trPr>
          <w:trHeight w:val="298"/>
        </w:trPr>
        <w:tc>
          <w:tcPr>
            <w:tcW w:w="9629" w:type="dxa"/>
            <w:gridSpan w:val="3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Прием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принятых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у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9629" w:type="dxa"/>
            <w:gridSpan w:val="3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категориям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вод: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Жидких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бытовых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отходов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Поверхностных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абонентов,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которым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установлены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тарифы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других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У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нормируемых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-2"/>
                <w:sz w:val="26"/>
              </w:rPr>
              <w:t xml:space="preserve"> абонентам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Бюджетные</w:t>
            </w:r>
            <w:r>
              <w:rPr>
                <w:spacing w:val="-2"/>
                <w:sz w:val="26"/>
              </w:rPr>
              <w:t xml:space="preserve"> потребители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 xml:space="preserve">Прочие </w:t>
            </w:r>
            <w:r>
              <w:rPr>
                <w:spacing w:val="-2"/>
                <w:sz w:val="26"/>
              </w:rPr>
              <w:t>потребители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8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прошедших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очистку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6657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Сбросы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пределах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нормативов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лимитов</w:t>
            </w:r>
          </w:p>
        </w:tc>
        <w:tc>
          <w:tcPr>
            <w:tcW w:w="1700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272" w:type="dxa"/>
          </w:tcPr>
          <w:p w:rsidR="00196CCB" w:rsidRDefault="0041029C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</w:tbl>
    <w:p w:rsidR="00196CCB" w:rsidRDefault="0041029C">
      <w:pPr>
        <w:pStyle w:val="a5"/>
        <w:numPr>
          <w:ilvl w:val="1"/>
          <w:numId w:val="22"/>
        </w:numPr>
        <w:tabs>
          <w:tab w:val="left" w:pos="1151"/>
        </w:tabs>
        <w:spacing w:before="8"/>
        <w:ind w:right="141" w:firstLine="709"/>
        <w:rPr>
          <w:sz w:val="26"/>
        </w:rPr>
      </w:pPr>
      <w:bookmarkStart w:id="73" w:name="_bookmark74"/>
      <w:bookmarkEnd w:id="73"/>
      <w:r>
        <w:rPr>
          <w:sz w:val="26"/>
        </w:rPr>
        <w:t>Прогнозные</w:t>
      </w:r>
      <w:r>
        <w:rPr>
          <w:spacing w:val="-17"/>
          <w:sz w:val="26"/>
        </w:rPr>
        <w:t xml:space="preserve"> </w:t>
      </w:r>
      <w:r>
        <w:rPr>
          <w:sz w:val="26"/>
        </w:rPr>
        <w:t>балансы</w:t>
      </w:r>
      <w:r>
        <w:rPr>
          <w:spacing w:val="-16"/>
          <w:sz w:val="26"/>
        </w:rPr>
        <w:t xml:space="preserve"> </w:t>
      </w:r>
      <w:r>
        <w:rPr>
          <w:sz w:val="26"/>
        </w:rPr>
        <w:t>поступления</w:t>
      </w:r>
      <w:r>
        <w:rPr>
          <w:spacing w:val="-16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16"/>
          <w:sz w:val="26"/>
        </w:rPr>
        <w:t xml:space="preserve"> </w:t>
      </w:r>
      <w:r>
        <w:rPr>
          <w:sz w:val="26"/>
        </w:rPr>
        <w:t>вод</w:t>
      </w:r>
      <w:r>
        <w:rPr>
          <w:spacing w:val="-17"/>
          <w:sz w:val="26"/>
        </w:rPr>
        <w:t xml:space="preserve"> </w:t>
      </w:r>
      <w:r>
        <w:rPr>
          <w:sz w:val="26"/>
        </w:rPr>
        <w:t>в</w:t>
      </w:r>
      <w:r>
        <w:rPr>
          <w:spacing w:val="-16"/>
          <w:sz w:val="26"/>
        </w:rPr>
        <w:t xml:space="preserve"> </w:t>
      </w:r>
      <w:r>
        <w:rPr>
          <w:sz w:val="26"/>
        </w:rPr>
        <w:t>централизованную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систему водоотведения и отведения стоков по технологическим зонам водоотведения на срок не менее 10 лет с учетом различных сценариев развития сельского поселения</w:t>
      </w:r>
    </w:p>
    <w:p w:rsidR="00196CCB" w:rsidRDefault="0041029C">
      <w:pPr>
        <w:pStyle w:val="a4"/>
        <w:ind w:right="142"/>
      </w:pPr>
      <w:r>
        <w:t>Прогнозные балансы поступления сточных вод сформированы по второму сценарному плану (сценарий умеренного роста), принятому к реализации, исходя из решений генерального плана сельского поселения.</w:t>
      </w:r>
    </w:p>
    <w:p w:rsidR="00196CCB" w:rsidRDefault="0041029C">
      <w:pPr>
        <w:pStyle w:val="a4"/>
        <w:ind w:right="140"/>
      </w:pPr>
      <w:r>
        <w:t>Расчётные расходы сточных вод приняты по таблице 24.3 генерального плана сельского поселения: удельные нормы водоотведения от жилой и общественной застройки соответствуют принятым нормам водопотребления без учёта расхода воды на</w:t>
      </w:r>
      <w:r>
        <w:rPr>
          <w:spacing w:val="18"/>
        </w:rPr>
        <w:t xml:space="preserve"> </w:t>
      </w:r>
      <w:r>
        <w:t>полив</w:t>
      </w:r>
      <w:r>
        <w:rPr>
          <w:spacing w:val="18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собственные</w:t>
      </w:r>
      <w:r>
        <w:rPr>
          <w:spacing w:val="19"/>
        </w:rPr>
        <w:t xml:space="preserve"> </w:t>
      </w:r>
      <w:r>
        <w:t>нужды</w:t>
      </w:r>
      <w:r>
        <w:rPr>
          <w:spacing w:val="19"/>
        </w:rPr>
        <w:t xml:space="preserve"> </w:t>
      </w:r>
      <w:r>
        <w:t>системы</w:t>
      </w:r>
      <w:r>
        <w:rPr>
          <w:spacing w:val="19"/>
        </w:rPr>
        <w:t xml:space="preserve"> </w:t>
      </w:r>
      <w:r>
        <w:t>водоснабжения;</w:t>
      </w:r>
      <w:r>
        <w:rPr>
          <w:spacing w:val="20"/>
        </w:rPr>
        <w:t xml:space="preserve"> </w:t>
      </w:r>
      <w:r>
        <w:t>количество</w:t>
      </w:r>
      <w:r>
        <w:rPr>
          <w:spacing w:val="19"/>
        </w:rPr>
        <w:t xml:space="preserve"> </w:t>
      </w:r>
      <w:r>
        <w:t>сточных</w:t>
      </w:r>
      <w:r>
        <w:rPr>
          <w:spacing w:val="19"/>
        </w:rPr>
        <w:t xml:space="preserve"> </w:t>
      </w:r>
      <w:r>
        <w:t>вод</w:t>
      </w:r>
      <w:r>
        <w:rPr>
          <w:spacing w:val="19"/>
        </w:rPr>
        <w:t xml:space="preserve"> </w:t>
      </w:r>
      <w:r>
        <w:rPr>
          <w:spacing w:val="-5"/>
        </w:rPr>
        <w:t>от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0" w:firstLine="0"/>
      </w:pPr>
      <w:r>
        <w:lastRenderedPageBreak/>
        <w:t>предприятий местной промышленности принято дополнительно в размере 6 % на первую очередь и 8 % на расчётный срок от объёма хозяйственно-бытовых сточных вод, неучтённые расходы - 5 %.</w:t>
      </w:r>
    </w:p>
    <w:p w:rsidR="00196CCB" w:rsidRDefault="0041029C">
      <w:pPr>
        <w:pStyle w:val="a4"/>
        <w:ind w:right="140"/>
      </w:pPr>
      <w:r>
        <w:t>На первую очередь (2032 год) объём водоотведения сельского поселения составит</w:t>
      </w:r>
      <w:r>
        <w:rPr>
          <w:spacing w:val="-13"/>
        </w:rPr>
        <w:t xml:space="preserve"> </w:t>
      </w:r>
      <w:r>
        <w:t>89,14</w:t>
      </w:r>
      <w:r>
        <w:rPr>
          <w:spacing w:val="-13"/>
        </w:rPr>
        <w:t xml:space="preserve"> </w:t>
      </w:r>
      <w:r>
        <w:t>куб.</w:t>
      </w:r>
      <w:r>
        <w:rPr>
          <w:spacing w:val="-14"/>
        </w:rPr>
        <w:t xml:space="preserve"> </w:t>
      </w:r>
      <w:r>
        <w:t>м/</w:t>
      </w:r>
      <w:proofErr w:type="spellStart"/>
      <w:r>
        <w:t>сут</w:t>
      </w:r>
      <w:proofErr w:type="spellEnd"/>
      <w:r>
        <w:rPr>
          <w:spacing w:val="-13"/>
        </w:rPr>
        <w:t xml:space="preserve"> </w:t>
      </w:r>
      <w:r>
        <w:t>(32,536</w:t>
      </w:r>
      <w:r>
        <w:rPr>
          <w:spacing w:val="-13"/>
        </w:rPr>
        <w:t xml:space="preserve"> </w:t>
      </w:r>
      <w:r>
        <w:t>тыс.</w:t>
      </w:r>
      <w:r>
        <w:rPr>
          <w:spacing w:val="-14"/>
        </w:rPr>
        <w:t xml:space="preserve"> </w:t>
      </w:r>
      <w:r>
        <w:t>куб.</w:t>
      </w:r>
      <w:r>
        <w:rPr>
          <w:spacing w:val="-14"/>
        </w:rPr>
        <w:t xml:space="preserve"> </w:t>
      </w:r>
      <w:r>
        <w:t>м/год),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расчётный</w:t>
      </w:r>
      <w:r>
        <w:rPr>
          <w:spacing w:val="-15"/>
        </w:rPr>
        <w:t xml:space="preserve"> </w:t>
      </w:r>
      <w:r>
        <w:t>срок</w:t>
      </w:r>
      <w:r>
        <w:rPr>
          <w:spacing w:val="-14"/>
        </w:rPr>
        <w:t xml:space="preserve"> </w:t>
      </w:r>
      <w:r>
        <w:t>(2042</w:t>
      </w:r>
      <w:r>
        <w:rPr>
          <w:spacing w:val="-13"/>
        </w:rPr>
        <w:t xml:space="preserve"> </w:t>
      </w:r>
      <w:r>
        <w:t>год)</w:t>
      </w:r>
      <w:r>
        <w:rPr>
          <w:spacing w:val="-11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116,12 куб. м/</w:t>
      </w:r>
      <w:proofErr w:type="spellStart"/>
      <w:r>
        <w:t>сут</w:t>
      </w:r>
      <w:proofErr w:type="spellEnd"/>
      <w:r>
        <w:t xml:space="preserve"> (42,384 тыс. куб. м/год).</w:t>
      </w:r>
    </w:p>
    <w:p w:rsidR="00196CCB" w:rsidRDefault="0041029C">
      <w:pPr>
        <w:pStyle w:val="a4"/>
        <w:spacing w:before="1"/>
        <w:ind w:right="140"/>
      </w:pPr>
      <w:r>
        <w:t>До ввода в эксплуатацию объектов централизованного водоотведения (2030-2032 годы) приём сточных вод в централизованную систему водоотведения не производится. Прогнозные балансы приведены в таблице 2.5.1.</w:t>
      </w:r>
    </w:p>
    <w:p w:rsidR="00196CCB" w:rsidRDefault="0041029C">
      <w:pPr>
        <w:pStyle w:val="a5"/>
        <w:numPr>
          <w:ilvl w:val="0"/>
          <w:numId w:val="22"/>
        </w:numPr>
        <w:tabs>
          <w:tab w:val="left" w:pos="970"/>
        </w:tabs>
        <w:spacing w:line="298" w:lineRule="exact"/>
        <w:ind w:hanging="260"/>
        <w:rPr>
          <w:sz w:val="26"/>
        </w:rPr>
      </w:pPr>
      <w:bookmarkStart w:id="74" w:name="_bookmark75"/>
      <w:bookmarkEnd w:id="74"/>
      <w:r>
        <w:rPr>
          <w:sz w:val="26"/>
        </w:rPr>
        <w:t>Прогноз</w:t>
      </w:r>
      <w:r>
        <w:rPr>
          <w:spacing w:val="-3"/>
          <w:sz w:val="26"/>
        </w:rPr>
        <w:t xml:space="preserve"> </w:t>
      </w:r>
      <w:r>
        <w:rPr>
          <w:sz w:val="26"/>
        </w:rPr>
        <w:t>объема</w:t>
      </w:r>
      <w:r>
        <w:rPr>
          <w:spacing w:val="-2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2"/>
          <w:sz w:val="26"/>
        </w:rPr>
        <w:t xml:space="preserve"> </w:t>
      </w:r>
      <w:r>
        <w:rPr>
          <w:spacing w:val="-5"/>
          <w:sz w:val="26"/>
        </w:rPr>
        <w:t>вод</w:t>
      </w:r>
    </w:p>
    <w:p w:rsidR="00196CCB" w:rsidRDefault="0041029C">
      <w:pPr>
        <w:pStyle w:val="a4"/>
        <w:ind w:right="141"/>
      </w:pPr>
      <w:r>
        <w:t xml:space="preserve">Прогноз объёма сточных вод выполнен по второму сценарному плану на основании решений генерального плана </w:t>
      </w:r>
      <w:proofErr w:type="spellStart"/>
      <w:r>
        <w:t>Крутогоровского</w:t>
      </w:r>
      <w:proofErr w:type="spellEnd"/>
      <w:r>
        <w:t xml:space="preserve"> сельского поселения.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77"/>
        </w:tabs>
        <w:ind w:right="140" w:firstLine="709"/>
        <w:rPr>
          <w:sz w:val="26"/>
        </w:rPr>
      </w:pPr>
      <w:bookmarkStart w:id="75" w:name="_bookmark76"/>
      <w:bookmarkEnd w:id="75"/>
      <w:r>
        <w:rPr>
          <w:sz w:val="26"/>
        </w:rPr>
        <w:t>Сведения о фактическом и ожидаемом поступлении сточных вод в центра</w:t>
      </w:r>
      <w:r>
        <w:rPr>
          <w:sz w:val="26"/>
        </w:rPr>
        <w:softHyphen/>
        <w:t>лизованную систему водоотведения</w:t>
      </w:r>
    </w:p>
    <w:p w:rsidR="00196CCB" w:rsidRDefault="0041029C">
      <w:pPr>
        <w:pStyle w:val="a4"/>
        <w:ind w:right="141"/>
      </w:pPr>
      <w:r>
        <w:t>В существующем положении поступление сточных вод в централизованную систему</w:t>
      </w:r>
      <w:r>
        <w:rPr>
          <w:spacing w:val="-7"/>
        </w:rPr>
        <w:t xml:space="preserve"> </w:t>
      </w:r>
      <w:r>
        <w:t>водоотведения</w:t>
      </w:r>
      <w:r>
        <w:rPr>
          <w:spacing w:val="-7"/>
        </w:rPr>
        <w:t xml:space="preserve"> </w:t>
      </w:r>
      <w:r>
        <w:t>отсутствует.</w:t>
      </w:r>
      <w:r>
        <w:rPr>
          <w:spacing w:val="-7"/>
        </w:rPr>
        <w:t xml:space="preserve"> </w:t>
      </w:r>
      <w:r>
        <w:t>Ожидаемое</w:t>
      </w:r>
      <w:r>
        <w:rPr>
          <w:spacing w:val="-7"/>
        </w:rPr>
        <w:t xml:space="preserve"> </w:t>
      </w:r>
      <w:r>
        <w:t>поступление</w:t>
      </w:r>
      <w:r>
        <w:rPr>
          <w:spacing w:val="-7"/>
        </w:rPr>
        <w:t xml:space="preserve"> </w:t>
      </w:r>
      <w:r>
        <w:t>сточных</w:t>
      </w:r>
      <w:r>
        <w:rPr>
          <w:spacing w:val="-6"/>
        </w:rPr>
        <w:t xml:space="preserve"> </w:t>
      </w:r>
      <w:r>
        <w:t>вод</w:t>
      </w:r>
      <w:r>
        <w:rPr>
          <w:spacing w:val="-8"/>
        </w:rPr>
        <w:t xml:space="preserve"> </w:t>
      </w:r>
      <w:r>
        <w:t>определено исходя из перспективной численности населения по генеральному плану (365 чел. на первую</w:t>
      </w:r>
      <w:r>
        <w:rPr>
          <w:spacing w:val="-7"/>
        </w:rPr>
        <w:t xml:space="preserve"> </w:t>
      </w:r>
      <w:r>
        <w:t>очередь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367</w:t>
      </w:r>
      <w:r>
        <w:rPr>
          <w:spacing w:val="-7"/>
        </w:rPr>
        <w:t xml:space="preserve"> </w:t>
      </w:r>
      <w:r>
        <w:t>чел.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расчётный</w:t>
      </w:r>
      <w:r>
        <w:rPr>
          <w:spacing w:val="-8"/>
        </w:rPr>
        <w:t xml:space="preserve"> </w:t>
      </w:r>
      <w:r>
        <w:t>срок)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расчётных</w:t>
      </w:r>
      <w:r>
        <w:rPr>
          <w:spacing w:val="-7"/>
        </w:rPr>
        <w:t xml:space="preserve"> </w:t>
      </w:r>
      <w:r>
        <w:t>расходов</w:t>
      </w:r>
      <w:r>
        <w:rPr>
          <w:spacing w:val="-8"/>
        </w:rPr>
        <w:t xml:space="preserve"> </w:t>
      </w:r>
      <w:r>
        <w:t>водоотведения</w:t>
      </w:r>
      <w:r>
        <w:rPr>
          <w:spacing w:val="-8"/>
        </w:rPr>
        <w:t xml:space="preserve"> </w:t>
      </w:r>
      <w:r>
        <w:t>по таблице 24.3 генерального плана.</w:t>
      </w:r>
    </w:p>
    <w:p w:rsidR="00196CCB" w:rsidRDefault="0041029C">
      <w:pPr>
        <w:pStyle w:val="a4"/>
        <w:ind w:right="140"/>
      </w:pPr>
      <w:r>
        <w:t>Ожидаемый объём поступления сточных вод в централизованную систему водоотведения составит 32,536 тыс. куб. м/год (89,14 куб. м/</w:t>
      </w:r>
      <w:proofErr w:type="spellStart"/>
      <w:r>
        <w:t>сут</w:t>
      </w:r>
      <w:proofErr w:type="spellEnd"/>
      <w:r>
        <w:t>) на первую очередь и 42,384 тыс. куб. м/год (116,12 куб. м/</w:t>
      </w:r>
      <w:proofErr w:type="spellStart"/>
      <w:r>
        <w:t>сут</w:t>
      </w:r>
      <w:proofErr w:type="spellEnd"/>
      <w:r>
        <w:t>) на расчётный срок. Сведения об ожидаемом поступлении сточных вод приведены в таблице 3.1.1.</w:t>
      </w:r>
    </w:p>
    <w:p w:rsidR="00196CCB" w:rsidRDefault="0041029C">
      <w:pPr>
        <w:pStyle w:val="a4"/>
        <w:ind w:right="139"/>
      </w:pPr>
      <w:r>
        <w:t>Таблица 3.1.1 – Сведения об ожидаемом поступлении сточных вод в централизованную систему водоотведения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1861"/>
        <w:gridCol w:w="986"/>
        <w:gridCol w:w="986"/>
        <w:gridCol w:w="985"/>
        <w:gridCol w:w="986"/>
        <w:gridCol w:w="986"/>
        <w:gridCol w:w="985"/>
      </w:tblGrid>
      <w:tr w:rsidR="00196CCB">
        <w:trPr>
          <w:trHeight w:val="897"/>
        </w:trPr>
        <w:tc>
          <w:tcPr>
            <w:tcW w:w="1852" w:type="dxa"/>
          </w:tcPr>
          <w:p w:rsidR="00196CCB" w:rsidRDefault="0041029C">
            <w:pPr>
              <w:pStyle w:val="TableParagraph"/>
              <w:spacing w:line="300" w:lineRule="atLeast"/>
              <w:ind w:left="32" w:right="2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</w:t>
            </w:r>
            <w:r>
              <w:rPr>
                <w:b/>
                <w:sz w:val="26"/>
              </w:rPr>
              <w:softHyphen/>
              <w:t>ние показа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теля</w:t>
            </w:r>
          </w:p>
        </w:tc>
        <w:tc>
          <w:tcPr>
            <w:tcW w:w="1861" w:type="dxa"/>
          </w:tcPr>
          <w:p w:rsidR="00196CCB" w:rsidRDefault="0041029C">
            <w:pPr>
              <w:pStyle w:val="TableParagraph"/>
              <w:spacing w:before="149"/>
              <w:ind w:left="434" w:right="197" w:hanging="224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мерения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149"/>
              <w:ind w:left="232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ind w:left="30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149"/>
              <w:ind w:left="23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ind w:left="303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5" w:type="dxa"/>
          </w:tcPr>
          <w:p w:rsidR="00196CCB" w:rsidRDefault="0041029C">
            <w:pPr>
              <w:pStyle w:val="TableParagraph"/>
              <w:spacing w:before="149"/>
              <w:ind w:left="23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ind w:left="30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149"/>
              <w:ind w:left="23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ind w:left="30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149"/>
              <w:ind w:left="23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ind w:left="30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85" w:type="dxa"/>
          </w:tcPr>
          <w:p w:rsidR="00196CCB" w:rsidRDefault="0041029C">
            <w:pPr>
              <w:pStyle w:val="TableParagraph"/>
              <w:spacing w:before="149"/>
              <w:ind w:left="23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ind w:left="30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6"/>
        </w:trPr>
        <w:tc>
          <w:tcPr>
            <w:tcW w:w="1852" w:type="dxa"/>
          </w:tcPr>
          <w:p w:rsidR="00196CCB" w:rsidRDefault="0041029C">
            <w:pPr>
              <w:pStyle w:val="TableParagraph"/>
              <w:spacing w:line="27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Население</w:t>
            </w:r>
          </w:p>
        </w:tc>
        <w:tc>
          <w:tcPr>
            <w:tcW w:w="1861" w:type="dxa"/>
          </w:tcPr>
          <w:p w:rsidR="00196CCB" w:rsidRDefault="0041029C">
            <w:pPr>
              <w:pStyle w:val="TableParagraph"/>
              <w:spacing w:line="277" w:lineRule="exact"/>
              <w:ind w:right="59"/>
              <w:jc w:val="center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line="277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line="277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5" w:type="dxa"/>
          </w:tcPr>
          <w:p w:rsidR="00196CCB" w:rsidRDefault="0041029C">
            <w:pPr>
              <w:pStyle w:val="TableParagraph"/>
              <w:spacing w:line="277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line="277" w:lineRule="exact"/>
              <w:ind w:left="6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29,309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line="277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31,795</w:t>
            </w:r>
          </w:p>
        </w:tc>
        <w:tc>
          <w:tcPr>
            <w:tcW w:w="985" w:type="dxa"/>
          </w:tcPr>
          <w:p w:rsidR="00196CCB" w:rsidRDefault="0041029C">
            <w:pPr>
              <w:pStyle w:val="TableParagraph"/>
              <w:spacing w:line="277" w:lineRule="exact"/>
              <w:ind w:right="92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34,200</w:t>
            </w:r>
          </w:p>
        </w:tc>
      </w:tr>
      <w:tr w:rsidR="00196CCB">
        <w:trPr>
          <w:trHeight w:val="597"/>
        </w:trPr>
        <w:tc>
          <w:tcPr>
            <w:tcW w:w="1852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Бюджетные потребители</w:t>
            </w:r>
          </w:p>
        </w:tc>
        <w:tc>
          <w:tcPr>
            <w:tcW w:w="1861" w:type="dxa"/>
          </w:tcPr>
          <w:p w:rsidR="00196CCB" w:rsidRDefault="0041029C">
            <w:pPr>
              <w:pStyle w:val="TableParagraph"/>
              <w:spacing w:before="149"/>
              <w:ind w:right="59"/>
              <w:jc w:val="center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298"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298"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5" w:type="dxa"/>
          </w:tcPr>
          <w:p w:rsidR="00196CCB" w:rsidRDefault="0041029C">
            <w:pPr>
              <w:pStyle w:val="TableParagraph"/>
              <w:spacing w:before="298"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298" w:line="279" w:lineRule="exact"/>
              <w:ind w:left="19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1,759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298"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2,172</w:t>
            </w:r>
          </w:p>
        </w:tc>
        <w:tc>
          <w:tcPr>
            <w:tcW w:w="985" w:type="dxa"/>
          </w:tcPr>
          <w:p w:rsidR="00196CCB" w:rsidRDefault="0041029C">
            <w:pPr>
              <w:pStyle w:val="TableParagraph"/>
              <w:spacing w:before="298"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2,555</w:t>
            </w:r>
          </w:p>
        </w:tc>
      </w:tr>
      <w:tr w:rsidR="00196CCB">
        <w:trPr>
          <w:trHeight w:val="598"/>
        </w:trPr>
        <w:tc>
          <w:tcPr>
            <w:tcW w:w="1852" w:type="dxa"/>
          </w:tcPr>
          <w:p w:rsidR="00196CCB" w:rsidRDefault="0041029C">
            <w:pPr>
              <w:pStyle w:val="TableParagraph"/>
              <w:spacing w:line="300" w:lineRule="atLeast"/>
              <w:ind w:left="107" w:right="117"/>
              <w:rPr>
                <w:sz w:val="26"/>
              </w:rPr>
            </w:pPr>
            <w:r>
              <w:rPr>
                <w:sz w:val="26"/>
              </w:rPr>
              <w:t>Прочие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потре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бители</w:t>
            </w:r>
          </w:p>
        </w:tc>
        <w:tc>
          <w:tcPr>
            <w:tcW w:w="1861" w:type="dxa"/>
          </w:tcPr>
          <w:p w:rsidR="00196CCB" w:rsidRDefault="0041029C">
            <w:pPr>
              <w:pStyle w:val="TableParagraph"/>
              <w:spacing w:before="149"/>
              <w:ind w:right="59"/>
              <w:jc w:val="center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986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5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9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1,467</w:t>
            </w:r>
          </w:p>
        </w:tc>
        <w:tc>
          <w:tcPr>
            <w:tcW w:w="986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1,606</w:t>
            </w:r>
          </w:p>
        </w:tc>
        <w:tc>
          <w:tcPr>
            <w:tcW w:w="985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1,734</w:t>
            </w:r>
          </w:p>
        </w:tc>
      </w:tr>
      <w:tr w:rsidR="00196CCB">
        <w:trPr>
          <w:trHeight w:val="596"/>
        </w:trPr>
        <w:tc>
          <w:tcPr>
            <w:tcW w:w="1852" w:type="dxa"/>
          </w:tcPr>
          <w:p w:rsidR="00196CCB" w:rsidRDefault="0041029C">
            <w:pPr>
              <w:pStyle w:val="TableParagraph"/>
              <w:spacing w:line="298" w:lineRule="exact"/>
              <w:ind w:left="107" w:right="350"/>
              <w:rPr>
                <w:sz w:val="26"/>
              </w:rPr>
            </w:pPr>
            <w:r>
              <w:rPr>
                <w:sz w:val="26"/>
              </w:rPr>
              <w:t>Водоотведе</w:t>
            </w:r>
            <w:r>
              <w:rPr>
                <w:sz w:val="26"/>
              </w:rPr>
              <w:softHyphen/>
              <w:t>ние, итого</w:t>
            </w:r>
          </w:p>
        </w:tc>
        <w:tc>
          <w:tcPr>
            <w:tcW w:w="1861" w:type="dxa"/>
          </w:tcPr>
          <w:p w:rsidR="00196CCB" w:rsidRDefault="0041029C">
            <w:pPr>
              <w:pStyle w:val="TableParagraph"/>
              <w:spacing w:before="148"/>
              <w:ind w:right="59"/>
              <w:jc w:val="center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Тыс.куб.м</w:t>
            </w:r>
            <w:proofErr w:type="spellEnd"/>
            <w:r>
              <w:rPr>
                <w:spacing w:val="-2"/>
                <w:sz w:val="26"/>
              </w:rPr>
              <w:t>/год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296"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296"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5" w:type="dxa"/>
          </w:tcPr>
          <w:p w:rsidR="00196CCB" w:rsidRDefault="0041029C">
            <w:pPr>
              <w:pStyle w:val="TableParagraph"/>
              <w:spacing w:before="296" w:line="280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296" w:line="280" w:lineRule="exact"/>
              <w:ind w:left="6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32,536</w:t>
            </w:r>
          </w:p>
        </w:tc>
        <w:tc>
          <w:tcPr>
            <w:tcW w:w="986" w:type="dxa"/>
          </w:tcPr>
          <w:p w:rsidR="00196CCB" w:rsidRDefault="0041029C">
            <w:pPr>
              <w:pStyle w:val="TableParagraph"/>
              <w:spacing w:before="296" w:line="280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35,573</w:t>
            </w:r>
          </w:p>
        </w:tc>
        <w:tc>
          <w:tcPr>
            <w:tcW w:w="985" w:type="dxa"/>
          </w:tcPr>
          <w:p w:rsidR="00196CCB" w:rsidRDefault="0041029C">
            <w:pPr>
              <w:pStyle w:val="TableParagraph"/>
              <w:spacing w:before="296" w:line="280" w:lineRule="exact"/>
              <w:ind w:right="92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38,489</w:t>
            </w:r>
          </w:p>
        </w:tc>
      </w:tr>
    </w:tbl>
    <w:p w:rsidR="00196CCB" w:rsidRDefault="0041029C">
      <w:pPr>
        <w:pStyle w:val="a5"/>
        <w:numPr>
          <w:ilvl w:val="1"/>
          <w:numId w:val="22"/>
        </w:numPr>
        <w:tabs>
          <w:tab w:val="left" w:pos="1165"/>
        </w:tabs>
        <w:spacing w:before="1"/>
        <w:ind w:right="143" w:firstLine="709"/>
        <w:rPr>
          <w:sz w:val="26"/>
        </w:rPr>
      </w:pPr>
      <w:bookmarkStart w:id="76" w:name="_bookmark77"/>
      <w:bookmarkEnd w:id="76"/>
      <w:r>
        <w:rPr>
          <w:sz w:val="26"/>
        </w:rPr>
        <w:t>Описание</w:t>
      </w:r>
      <w:r>
        <w:rPr>
          <w:spacing w:val="-8"/>
          <w:sz w:val="26"/>
        </w:rPr>
        <w:t xml:space="preserve"> </w:t>
      </w:r>
      <w:r>
        <w:rPr>
          <w:sz w:val="26"/>
        </w:rPr>
        <w:t>структуры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7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7"/>
          <w:sz w:val="26"/>
        </w:rPr>
        <w:t xml:space="preserve"> </w:t>
      </w:r>
      <w:r>
        <w:rPr>
          <w:sz w:val="26"/>
        </w:rPr>
        <w:t>(эксплуата</w:t>
      </w:r>
      <w:r>
        <w:rPr>
          <w:sz w:val="26"/>
        </w:rPr>
        <w:softHyphen/>
        <w:t>ционные и технологические зоны)</w:t>
      </w:r>
    </w:p>
    <w:p w:rsidR="00196CCB" w:rsidRDefault="0041029C">
      <w:pPr>
        <w:pStyle w:val="a4"/>
        <w:ind w:right="140"/>
      </w:pPr>
      <w:r>
        <w:t xml:space="preserve">В существующем положении централизованная система водоотведения на территории </w:t>
      </w:r>
      <w:proofErr w:type="spellStart"/>
      <w:r>
        <w:t>Крутогоровского</w:t>
      </w:r>
      <w:proofErr w:type="spellEnd"/>
      <w:r>
        <w:t xml:space="preserve"> сельского поселения отсутствует; эксплуатационные и технологические зоны водоотведения не сформированы.</w:t>
      </w:r>
    </w:p>
    <w:p w:rsidR="00196CCB" w:rsidRDefault="0041029C">
      <w:pPr>
        <w:pStyle w:val="a4"/>
        <w:ind w:right="142"/>
      </w:pPr>
      <w:r>
        <w:t>На расчётный срок предусматривается формирование одной эксплуатационной зоны водоотведения в границах сельского поселения, включающей одну технологическую зону: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1097"/>
        </w:tabs>
        <w:ind w:right="139" w:firstLine="709"/>
        <w:rPr>
          <w:sz w:val="26"/>
        </w:rPr>
      </w:pPr>
      <w:r>
        <w:rPr>
          <w:sz w:val="26"/>
        </w:rPr>
        <w:t xml:space="preserve">технологическая зона №1 - п. </w:t>
      </w:r>
      <w:proofErr w:type="spellStart"/>
      <w:r>
        <w:rPr>
          <w:sz w:val="26"/>
        </w:rPr>
        <w:t>Крутогоровский</w:t>
      </w:r>
      <w:proofErr w:type="spellEnd"/>
      <w:r>
        <w:rPr>
          <w:sz w:val="26"/>
        </w:rPr>
        <w:t>, расчётный объём водоотведения</w:t>
      </w:r>
      <w:r>
        <w:rPr>
          <w:spacing w:val="21"/>
          <w:sz w:val="26"/>
        </w:rPr>
        <w:t xml:space="preserve"> </w:t>
      </w:r>
      <w:r>
        <w:rPr>
          <w:sz w:val="26"/>
        </w:rPr>
        <w:t>89,14</w:t>
      </w:r>
      <w:r>
        <w:rPr>
          <w:spacing w:val="21"/>
          <w:sz w:val="26"/>
        </w:rPr>
        <w:t xml:space="preserve"> </w:t>
      </w:r>
      <w:r>
        <w:rPr>
          <w:sz w:val="26"/>
        </w:rPr>
        <w:t>куб.</w:t>
      </w:r>
      <w:r>
        <w:rPr>
          <w:spacing w:val="20"/>
          <w:sz w:val="26"/>
        </w:rPr>
        <w:t xml:space="preserve"> </w:t>
      </w:r>
      <w:r>
        <w:rPr>
          <w:sz w:val="26"/>
        </w:rPr>
        <w:t>м/</w:t>
      </w:r>
      <w:proofErr w:type="spellStart"/>
      <w:r>
        <w:rPr>
          <w:sz w:val="26"/>
        </w:rPr>
        <w:t>сут</w:t>
      </w:r>
      <w:proofErr w:type="spellEnd"/>
      <w:r>
        <w:rPr>
          <w:spacing w:val="22"/>
          <w:sz w:val="26"/>
        </w:rPr>
        <w:t xml:space="preserve"> </w:t>
      </w:r>
      <w:r>
        <w:rPr>
          <w:sz w:val="26"/>
        </w:rPr>
        <w:t>на</w:t>
      </w:r>
      <w:r>
        <w:rPr>
          <w:spacing w:val="21"/>
          <w:sz w:val="26"/>
        </w:rPr>
        <w:t xml:space="preserve"> </w:t>
      </w:r>
      <w:r>
        <w:rPr>
          <w:sz w:val="26"/>
        </w:rPr>
        <w:t>первую</w:t>
      </w:r>
      <w:r>
        <w:rPr>
          <w:spacing w:val="21"/>
          <w:sz w:val="26"/>
        </w:rPr>
        <w:t xml:space="preserve"> </w:t>
      </w:r>
      <w:r>
        <w:rPr>
          <w:sz w:val="26"/>
        </w:rPr>
        <w:t>очередь</w:t>
      </w:r>
      <w:r>
        <w:rPr>
          <w:spacing w:val="19"/>
          <w:sz w:val="26"/>
        </w:rPr>
        <w:t xml:space="preserve"> </w:t>
      </w:r>
      <w:r>
        <w:rPr>
          <w:sz w:val="26"/>
        </w:rPr>
        <w:t>и</w:t>
      </w:r>
      <w:r>
        <w:rPr>
          <w:spacing w:val="21"/>
          <w:sz w:val="26"/>
        </w:rPr>
        <w:t xml:space="preserve"> </w:t>
      </w:r>
      <w:r>
        <w:rPr>
          <w:sz w:val="26"/>
        </w:rPr>
        <w:t>116,12</w:t>
      </w:r>
      <w:r>
        <w:rPr>
          <w:spacing w:val="21"/>
          <w:sz w:val="26"/>
        </w:rPr>
        <w:t xml:space="preserve"> </w:t>
      </w:r>
      <w:r>
        <w:rPr>
          <w:sz w:val="26"/>
        </w:rPr>
        <w:t>куб.</w:t>
      </w:r>
      <w:r>
        <w:rPr>
          <w:spacing w:val="20"/>
          <w:sz w:val="26"/>
        </w:rPr>
        <w:t xml:space="preserve"> </w:t>
      </w:r>
      <w:r>
        <w:rPr>
          <w:sz w:val="26"/>
        </w:rPr>
        <w:t>м/</w:t>
      </w:r>
      <w:proofErr w:type="spellStart"/>
      <w:r>
        <w:rPr>
          <w:sz w:val="26"/>
        </w:rPr>
        <w:t>сут</w:t>
      </w:r>
      <w:proofErr w:type="spellEnd"/>
      <w:r>
        <w:rPr>
          <w:spacing w:val="22"/>
          <w:sz w:val="26"/>
        </w:rPr>
        <w:t xml:space="preserve"> </w:t>
      </w:r>
      <w:r>
        <w:rPr>
          <w:sz w:val="26"/>
        </w:rPr>
        <w:t>на</w:t>
      </w:r>
      <w:r>
        <w:rPr>
          <w:spacing w:val="21"/>
          <w:sz w:val="26"/>
        </w:rPr>
        <w:t xml:space="preserve"> </w:t>
      </w:r>
      <w:r>
        <w:rPr>
          <w:sz w:val="26"/>
        </w:rPr>
        <w:t>расчётный</w:t>
      </w:r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1" w:firstLine="0"/>
      </w:pPr>
      <w:r>
        <w:lastRenderedPageBreak/>
        <w:t>срок;</w:t>
      </w:r>
      <w:r>
        <w:rPr>
          <w:spacing w:val="-1"/>
        </w:rPr>
        <w:t xml:space="preserve"> </w:t>
      </w:r>
      <w:r>
        <w:t>очистные</w:t>
      </w:r>
      <w:r>
        <w:rPr>
          <w:spacing w:val="-1"/>
        </w:rPr>
        <w:t xml:space="preserve"> </w:t>
      </w:r>
      <w:r>
        <w:t>сооружения канализации</w:t>
      </w:r>
      <w:r>
        <w:rPr>
          <w:spacing w:val="-1"/>
        </w:rPr>
        <w:t xml:space="preserve"> </w:t>
      </w:r>
      <w:r>
        <w:t>производительностью 120 куб. м/</w:t>
      </w:r>
      <w:proofErr w:type="spellStart"/>
      <w:r>
        <w:t>сут</w:t>
      </w:r>
      <w:proofErr w:type="spellEnd"/>
      <w:r>
        <w:t xml:space="preserve"> (первая очередь) с расширением до 150 куб. м/</w:t>
      </w:r>
      <w:proofErr w:type="spellStart"/>
      <w:r>
        <w:t>сут</w:t>
      </w:r>
      <w:proofErr w:type="spellEnd"/>
      <w:r>
        <w:t xml:space="preserve"> на расчётный срок.</w:t>
      </w:r>
    </w:p>
    <w:p w:rsidR="00196CCB" w:rsidRDefault="0041029C">
      <w:pPr>
        <w:pStyle w:val="a4"/>
        <w:ind w:right="138"/>
      </w:pPr>
      <w:r>
        <w:t>Структура технологической зоны принята по генеральному плану: хозяйственно-бытовые стоки, собираемые самотечными коллекторами, направляются в приёмный резервуар канализационной насосной станции производительностью 120 куб. м/</w:t>
      </w:r>
      <w:proofErr w:type="spellStart"/>
      <w:r>
        <w:t>сут</w:t>
      </w:r>
      <w:proofErr w:type="spellEnd"/>
      <w:r>
        <w:t xml:space="preserve"> и далее по напорному трубопроводу через камеру гашения напора на очистные сооружения канализации, размещаемые за границами населённого пункта. Очищенные и обеззараженные стоки по напорно-самотечному коллектору выпускаются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водный</w:t>
      </w:r>
      <w:r>
        <w:rPr>
          <w:spacing w:val="-15"/>
        </w:rPr>
        <w:t xml:space="preserve"> </w:t>
      </w:r>
      <w:r>
        <w:t>объект</w:t>
      </w:r>
      <w:r>
        <w:rPr>
          <w:spacing w:val="-14"/>
        </w:rPr>
        <w:t xml:space="preserve"> </w:t>
      </w:r>
      <w:r>
        <w:t>ниже</w:t>
      </w:r>
      <w:r>
        <w:rPr>
          <w:spacing w:val="-15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течению</w:t>
      </w:r>
      <w:r>
        <w:rPr>
          <w:spacing w:val="-15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границы</w:t>
      </w:r>
      <w:r>
        <w:rPr>
          <w:spacing w:val="-15"/>
        </w:rPr>
        <w:t xml:space="preserve"> </w:t>
      </w:r>
      <w:r>
        <w:t>всех</w:t>
      </w:r>
      <w:r>
        <w:rPr>
          <w:spacing w:val="-15"/>
        </w:rPr>
        <w:t xml:space="preserve"> </w:t>
      </w:r>
      <w:r>
        <w:t>мест</w:t>
      </w:r>
      <w:r>
        <w:rPr>
          <w:spacing w:val="-15"/>
        </w:rPr>
        <w:t xml:space="preserve"> </w:t>
      </w:r>
      <w:r>
        <w:t xml:space="preserve">водопользования населения и за пределами зоны санитарной охраны источника питьевого </w:t>
      </w:r>
      <w:r>
        <w:rPr>
          <w:spacing w:val="-2"/>
        </w:rPr>
        <w:t>водоснабжения.</w:t>
      </w:r>
    </w:p>
    <w:p w:rsidR="00196CCB" w:rsidRDefault="0041029C">
      <w:pPr>
        <w:pStyle w:val="a4"/>
        <w:ind w:right="139"/>
      </w:pPr>
      <w:r>
        <w:t>Иные</w:t>
      </w:r>
      <w:r>
        <w:rPr>
          <w:spacing w:val="-17"/>
        </w:rPr>
        <w:t xml:space="preserve"> </w:t>
      </w:r>
      <w:r>
        <w:t>населённые</w:t>
      </w:r>
      <w:r>
        <w:rPr>
          <w:spacing w:val="-16"/>
        </w:rPr>
        <w:t xml:space="preserve"> </w:t>
      </w:r>
      <w:r>
        <w:t>пункты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территории</w:t>
      </w:r>
      <w:r>
        <w:rPr>
          <w:spacing w:val="-17"/>
        </w:rPr>
        <w:t xml:space="preserve"> </w:t>
      </w:r>
      <w:r>
        <w:t>сельского</w:t>
      </w:r>
      <w:r>
        <w:rPr>
          <w:spacing w:val="-16"/>
        </w:rPr>
        <w:t xml:space="preserve"> </w:t>
      </w:r>
      <w:r>
        <w:t>поселения</w:t>
      </w:r>
      <w:r>
        <w:rPr>
          <w:spacing w:val="-16"/>
        </w:rPr>
        <w:t xml:space="preserve"> </w:t>
      </w:r>
      <w:r>
        <w:t>отсутствуют;</w:t>
      </w:r>
      <w:r>
        <w:rPr>
          <w:spacing w:val="-16"/>
        </w:rPr>
        <w:t xml:space="preserve"> </w:t>
      </w:r>
      <w:r>
        <w:t>зоны нецентрализованного водоотведения на расчётный срок не выделяются.</w:t>
      </w:r>
    </w:p>
    <w:p w:rsidR="00196CCB" w:rsidRDefault="0041029C">
      <w:pPr>
        <w:pStyle w:val="a4"/>
        <w:spacing w:before="1"/>
        <w:ind w:right="141"/>
      </w:pPr>
      <w:r>
        <w:t>Таблица 2.5.1 – Прогнозные балансы поступления сточных вод в централизованную систему водоотведения и отведения стоков по технологическим зонам водоотведения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442"/>
        <w:gridCol w:w="847"/>
        <w:gridCol w:w="801"/>
        <w:gridCol w:w="800"/>
        <w:gridCol w:w="931"/>
        <w:gridCol w:w="931"/>
        <w:gridCol w:w="931"/>
        <w:gridCol w:w="930"/>
      </w:tblGrid>
      <w:tr w:rsidR="00196CCB">
        <w:trPr>
          <w:trHeight w:val="299"/>
        </w:trPr>
        <w:tc>
          <w:tcPr>
            <w:tcW w:w="2014" w:type="dxa"/>
            <w:vMerge w:val="restart"/>
          </w:tcPr>
          <w:p w:rsidR="00196CCB" w:rsidRDefault="00196CCB">
            <w:pPr>
              <w:pStyle w:val="TableParagraph"/>
              <w:spacing w:before="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36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Наименование</w:t>
            </w:r>
          </w:p>
        </w:tc>
        <w:tc>
          <w:tcPr>
            <w:tcW w:w="1442" w:type="dxa"/>
            <w:vMerge w:val="restart"/>
          </w:tcPr>
          <w:p w:rsidR="00196CCB" w:rsidRDefault="0041029C">
            <w:pPr>
              <w:pStyle w:val="TableParagraph"/>
              <w:spacing w:line="300" w:lineRule="atLeast"/>
              <w:ind w:left="81" w:right="6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Единица </w:t>
            </w:r>
            <w:r>
              <w:rPr>
                <w:b/>
                <w:sz w:val="26"/>
              </w:rPr>
              <w:t>измере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  <w:tc>
          <w:tcPr>
            <w:tcW w:w="847" w:type="dxa"/>
          </w:tcPr>
          <w:p w:rsidR="00196CCB" w:rsidRDefault="0041029C">
            <w:pPr>
              <w:pStyle w:val="TableParagraph"/>
              <w:spacing w:line="280" w:lineRule="exact"/>
              <w:ind w:left="58" w:right="48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5324" w:type="dxa"/>
            <w:gridSpan w:val="6"/>
          </w:tcPr>
          <w:p w:rsidR="00196CCB" w:rsidRDefault="0041029C">
            <w:pPr>
              <w:pStyle w:val="TableParagraph"/>
              <w:spacing w:line="280" w:lineRule="exact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597"/>
        </w:trPr>
        <w:tc>
          <w:tcPr>
            <w:tcW w:w="2014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</w:tcPr>
          <w:p w:rsidR="00196CCB" w:rsidRDefault="0041029C">
            <w:pPr>
              <w:pStyle w:val="TableParagraph"/>
              <w:spacing w:line="298" w:lineRule="exact"/>
              <w:ind w:left="16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line="279" w:lineRule="exact"/>
              <w:ind w:left="23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801" w:type="dxa"/>
          </w:tcPr>
          <w:p w:rsidR="00196CCB" w:rsidRDefault="0041029C">
            <w:pPr>
              <w:pStyle w:val="TableParagraph"/>
              <w:spacing w:line="298" w:lineRule="exact"/>
              <w:ind w:left="14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spacing w:line="279" w:lineRule="exact"/>
              <w:ind w:left="21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800" w:type="dxa"/>
          </w:tcPr>
          <w:p w:rsidR="00196CCB" w:rsidRDefault="0041029C">
            <w:pPr>
              <w:pStyle w:val="TableParagraph"/>
              <w:spacing w:line="298" w:lineRule="exact"/>
              <w:ind w:left="140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line="279" w:lineRule="exact"/>
              <w:ind w:left="210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31" w:type="dxa"/>
          </w:tcPr>
          <w:p w:rsidR="00196CCB" w:rsidRDefault="0041029C">
            <w:pPr>
              <w:pStyle w:val="TableParagraph"/>
              <w:spacing w:line="298" w:lineRule="exact"/>
              <w:ind w:left="20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line="279" w:lineRule="exact"/>
              <w:ind w:left="27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31" w:type="dxa"/>
          </w:tcPr>
          <w:p w:rsidR="00196CCB" w:rsidRDefault="0041029C">
            <w:pPr>
              <w:pStyle w:val="TableParagraph"/>
              <w:spacing w:line="298" w:lineRule="exact"/>
              <w:ind w:left="20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line="279" w:lineRule="exact"/>
              <w:ind w:left="27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31" w:type="dxa"/>
          </w:tcPr>
          <w:p w:rsidR="00196CCB" w:rsidRDefault="0041029C">
            <w:pPr>
              <w:pStyle w:val="TableParagraph"/>
              <w:spacing w:line="298" w:lineRule="exact"/>
              <w:ind w:left="20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line="279" w:lineRule="exact"/>
              <w:ind w:left="278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30" w:type="dxa"/>
          </w:tcPr>
          <w:p w:rsidR="00196CCB" w:rsidRDefault="0041029C">
            <w:pPr>
              <w:pStyle w:val="TableParagraph"/>
              <w:spacing w:line="298" w:lineRule="exact"/>
              <w:ind w:left="20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line="279" w:lineRule="exact"/>
              <w:ind w:left="27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897"/>
        </w:trPr>
        <w:tc>
          <w:tcPr>
            <w:tcW w:w="2014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Объем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сточных</w:t>
            </w:r>
          </w:p>
          <w:p w:rsidR="00196CCB" w:rsidRDefault="0041029C">
            <w:pPr>
              <w:pStyle w:val="TableParagraph"/>
              <w:spacing w:line="300" w:lineRule="atLeast"/>
              <w:ind w:left="107"/>
              <w:rPr>
                <w:sz w:val="26"/>
              </w:rPr>
            </w:pPr>
            <w:r>
              <w:rPr>
                <w:sz w:val="26"/>
              </w:rPr>
              <w:t>вод,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принятых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у </w:t>
            </w: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44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81" w:right="80"/>
              <w:jc w:val="center"/>
              <w:rPr>
                <w:sz w:val="26"/>
              </w:rPr>
            </w:pPr>
            <w:r>
              <w:rPr>
                <w:sz w:val="26"/>
              </w:rPr>
              <w:t>тыс.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куб.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84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5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80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80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0,000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32,536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35,573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38,489</w:t>
            </w:r>
          </w:p>
        </w:tc>
        <w:tc>
          <w:tcPr>
            <w:tcW w:w="93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42,384</w:t>
            </w:r>
          </w:p>
        </w:tc>
      </w:tr>
      <w:tr w:rsidR="00196CCB">
        <w:trPr>
          <w:trHeight w:val="1494"/>
        </w:trPr>
        <w:tc>
          <w:tcPr>
            <w:tcW w:w="2014" w:type="dxa"/>
          </w:tcPr>
          <w:p w:rsidR="00196CCB" w:rsidRDefault="0041029C">
            <w:pPr>
              <w:pStyle w:val="TableParagraph"/>
              <w:ind w:left="107" w:right="98"/>
              <w:rPr>
                <w:sz w:val="26"/>
              </w:rPr>
            </w:pPr>
            <w:r>
              <w:rPr>
                <w:spacing w:val="-2"/>
                <w:sz w:val="26"/>
              </w:rPr>
              <w:t>Максимально суточный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объем сточных вод,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принятых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</w:t>
            </w:r>
          </w:p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442" w:type="dxa"/>
          </w:tcPr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81" w:right="70"/>
              <w:jc w:val="center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Куб.м</w:t>
            </w:r>
            <w:proofErr w:type="spellEnd"/>
            <w:r>
              <w:rPr>
                <w:spacing w:val="-2"/>
                <w:sz w:val="26"/>
              </w:rPr>
              <w:t>./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  <w:r>
              <w:rPr>
                <w:spacing w:val="-2"/>
                <w:sz w:val="26"/>
              </w:rPr>
              <w:t>.</w:t>
            </w:r>
          </w:p>
        </w:tc>
        <w:tc>
          <w:tcPr>
            <w:tcW w:w="84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87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0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43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0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42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106,97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116,95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126,54</w:t>
            </w:r>
          </w:p>
        </w:tc>
        <w:tc>
          <w:tcPr>
            <w:tcW w:w="93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139,34</w:t>
            </w:r>
          </w:p>
        </w:tc>
      </w:tr>
      <w:tr w:rsidR="00196CCB">
        <w:trPr>
          <w:trHeight w:val="1494"/>
        </w:trPr>
        <w:tc>
          <w:tcPr>
            <w:tcW w:w="2014" w:type="dxa"/>
          </w:tcPr>
          <w:p w:rsidR="00196CCB" w:rsidRDefault="0041029C">
            <w:pPr>
              <w:pStyle w:val="TableParagraph"/>
              <w:ind w:left="107" w:right="380"/>
              <w:rPr>
                <w:sz w:val="26"/>
              </w:rPr>
            </w:pPr>
            <w:proofErr w:type="spellStart"/>
            <w:r>
              <w:rPr>
                <w:sz w:val="26"/>
              </w:rPr>
              <w:t>Среднесуточ-ный</w:t>
            </w:r>
            <w:proofErr w:type="spellEnd"/>
            <w:r>
              <w:rPr>
                <w:sz w:val="26"/>
              </w:rPr>
              <w:t xml:space="preserve"> объем сточных вод, принятых у</w:t>
            </w:r>
          </w:p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абонентов</w:t>
            </w:r>
          </w:p>
        </w:tc>
        <w:tc>
          <w:tcPr>
            <w:tcW w:w="144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81" w:right="70"/>
              <w:jc w:val="center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Куб.м</w:t>
            </w:r>
            <w:proofErr w:type="spellEnd"/>
            <w:r>
              <w:rPr>
                <w:spacing w:val="-2"/>
                <w:sz w:val="26"/>
              </w:rPr>
              <w:t>./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  <w:r>
              <w:rPr>
                <w:spacing w:val="-2"/>
                <w:sz w:val="26"/>
              </w:rPr>
              <w:t>.</w:t>
            </w:r>
          </w:p>
        </w:tc>
        <w:tc>
          <w:tcPr>
            <w:tcW w:w="84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87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0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43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0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42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9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89,14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4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97,46</w:t>
            </w:r>
          </w:p>
        </w:tc>
        <w:tc>
          <w:tcPr>
            <w:tcW w:w="93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105,45</w:t>
            </w:r>
          </w:p>
        </w:tc>
        <w:tc>
          <w:tcPr>
            <w:tcW w:w="93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116,12</w:t>
            </w:r>
          </w:p>
        </w:tc>
      </w:tr>
    </w:tbl>
    <w:p w:rsidR="00196CCB" w:rsidRDefault="0041029C">
      <w:pPr>
        <w:pStyle w:val="a5"/>
        <w:numPr>
          <w:ilvl w:val="1"/>
          <w:numId w:val="22"/>
        </w:numPr>
        <w:tabs>
          <w:tab w:val="left" w:pos="1165"/>
        </w:tabs>
        <w:spacing w:before="1"/>
        <w:ind w:right="142" w:firstLine="709"/>
        <w:rPr>
          <w:sz w:val="26"/>
        </w:rPr>
      </w:pPr>
      <w:bookmarkStart w:id="77" w:name="_bookmark78"/>
      <w:bookmarkEnd w:id="77"/>
      <w:r>
        <w:rPr>
          <w:sz w:val="26"/>
        </w:rPr>
        <w:t>Расчет</w:t>
      </w:r>
      <w:r>
        <w:rPr>
          <w:spacing w:val="-4"/>
          <w:sz w:val="26"/>
        </w:rPr>
        <w:t xml:space="preserve"> </w:t>
      </w:r>
      <w:r>
        <w:rPr>
          <w:sz w:val="26"/>
        </w:rPr>
        <w:t>требуемой</w:t>
      </w:r>
      <w:r>
        <w:rPr>
          <w:spacing w:val="-3"/>
          <w:sz w:val="26"/>
        </w:rPr>
        <w:t xml:space="preserve"> </w:t>
      </w:r>
      <w:r>
        <w:rPr>
          <w:sz w:val="26"/>
        </w:rPr>
        <w:t>мощности</w:t>
      </w:r>
      <w:r>
        <w:rPr>
          <w:spacing w:val="-3"/>
          <w:sz w:val="26"/>
        </w:rPr>
        <w:t xml:space="preserve"> </w:t>
      </w:r>
      <w:r>
        <w:rPr>
          <w:sz w:val="26"/>
        </w:rPr>
        <w:t>очистных</w:t>
      </w:r>
      <w:r>
        <w:rPr>
          <w:spacing w:val="-2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3"/>
          <w:sz w:val="26"/>
        </w:rPr>
        <w:t xml:space="preserve"> </w:t>
      </w:r>
      <w:r>
        <w:rPr>
          <w:sz w:val="26"/>
        </w:rPr>
        <w:t>исходя</w:t>
      </w:r>
      <w:r>
        <w:rPr>
          <w:spacing w:val="-3"/>
          <w:sz w:val="26"/>
        </w:rPr>
        <w:t xml:space="preserve"> </w:t>
      </w:r>
      <w:r>
        <w:rPr>
          <w:sz w:val="26"/>
        </w:rPr>
        <w:t>из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2"/>
          <w:sz w:val="26"/>
        </w:rPr>
        <w:t xml:space="preserve"> </w:t>
      </w:r>
      <w:r>
        <w:rPr>
          <w:sz w:val="26"/>
        </w:rPr>
        <w:t>о</w:t>
      </w:r>
      <w:r>
        <w:rPr>
          <w:spacing w:val="-2"/>
          <w:sz w:val="26"/>
        </w:rPr>
        <w:t xml:space="preserve"> </w:t>
      </w:r>
      <w:r>
        <w:rPr>
          <w:sz w:val="26"/>
        </w:rPr>
        <w:t>рас</w:t>
      </w:r>
      <w:r>
        <w:rPr>
          <w:sz w:val="26"/>
        </w:rPr>
        <w:softHyphen/>
        <w:t>четном расходе сточных вод, дефицита (резерва) мощностей по технологическим зо</w:t>
      </w:r>
      <w:r>
        <w:rPr>
          <w:sz w:val="26"/>
        </w:rPr>
        <w:softHyphen/>
        <w:t>нам водоотведения с разбивкой по годам</w:t>
      </w:r>
    </w:p>
    <w:p w:rsidR="00196CCB" w:rsidRDefault="0041029C">
      <w:pPr>
        <w:pStyle w:val="a4"/>
        <w:ind w:right="140"/>
      </w:pPr>
      <w:r>
        <w:t>Требуемая мощность очистных сооружений определена по расчётному расходу сточных вод в соответствии с генеральным планом сельского поселения. Мощность очистных</w:t>
      </w:r>
      <w:r>
        <w:rPr>
          <w:spacing w:val="-14"/>
        </w:rPr>
        <w:t xml:space="preserve"> </w:t>
      </w:r>
      <w:r>
        <w:t>сооружений</w:t>
      </w:r>
      <w:r>
        <w:rPr>
          <w:spacing w:val="-13"/>
        </w:rPr>
        <w:t xml:space="preserve"> </w:t>
      </w:r>
      <w:r>
        <w:t>канализации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первую</w:t>
      </w:r>
      <w:r>
        <w:rPr>
          <w:spacing w:val="-13"/>
        </w:rPr>
        <w:t xml:space="preserve"> </w:t>
      </w:r>
      <w:r>
        <w:t>очередь</w:t>
      </w:r>
      <w:r>
        <w:rPr>
          <w:spacing w:val="-14"/>
        </w:rPr>
        <w:t xml:space="preserve"> </w:t>
      </w:r>
      <w:r>
        <w:t>принята</w:t>
      </w:r>
      <w:r>
        <w:rPr>
          <w:spacing w:val="-14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генеральному</w:t>
      </w:r>
      <w:r>
        <w:rPr>
          <w:spacing w:val="-14"/>
        </w:rPr>
        <w:t xml:space="preserve"> </w:t>
      </w:r>
      <w:r>
        <w:t>плану (таблица 24.4) и составляет 120 куб. м/</w:t>
      </w:r>
      <w:proofErr w:type="spellStart"/>
      <w:r>
        <w:t>сут</w:t>
      </w:r>
      <w:proofErr w:type="spellEnd"/>
      <w:r>
        <w:t>.</w:t>
      </w:r>
    </w:p>
    <w:p w:rsidR="00196CCB" w:rsidRDefault="0041029C">
      <w:pPr>
        <w:pStyle w:val="a4"/>
        <w:ind w:right="140"/>
      </w:pPr>
      <w:r>
        <w:t>Расчётный расход сточных вод на первую очередь (2032 год) составляет 89,14 куб. м/</w:t>
      </w:r>
      <w:proofErr w:type="spellStart"/>
      <w:r>
        <w:t>сут</w:t>
      </w:r>
      <w:proofErr w:type="spellEnd"/>
      <w:r>
        <w:t>, максимальный суточный расход с коэффициентом суточной неравномерности 1,2 - 106,97 куб. м/</w:t>
      </w:r>
      <w:proofErr w:type="spellStart"/>
      <w:r>
        <w:t>сут</w:t>
      </w:r>
      <w:proofErr w:type="spellEnd"/>
      <w:r>
        <w:t>, резерв мощности - 13,03 куб. м/</w:t>
      </w:r>
      <w:proofErr w:type="spellStart"/>
      <w:r>
        <w:t>сут</w:t>
      </w:r>
      <w:proofErr w:type="spellEnd"/>
      <w:r>
        <w:t>. На расчётный срок (2042 год) расчётный расход составляет 116,12 куб. м/</w:t>
      </w:r>
      <w:proofErr w:type="spellStart"/>
      <w:r>
        <w:t>сут</w:t>
      </w:r>
      <w:proofErr w:type="spellEnd"/>
      <w:r>
        <w:t>, максимальный суточный - 139,34 куб. м/</w:t>
      </w:r>
      <w:proofErr w:type="spellStart"/>
      <w:r>
        <w:t>сут</w:t>
      </w:r>
      <w:proofErr w:type="spellEnd"/>
      <w:r>
        <w:t>, что превышает мощность сооружений первой очереди; в связи с этим на 2039-2042 годы предусмотрено расширение очистных</w:t>
      </w:r>
      <w:r>
        <w:rPr>
          <w:spacing w:val="48"/>
        </w:rPr>
        <w:t xml:space="preserve"> </w:t>
      </w:r>
      <w:r>
        <w:t>сооружений</w:t>
      </w:r>
      <w:r>
        <w:rPr>
          <w:spacing w:val="48"/>
        </w:rPr>
        <w:t xml:space="preserve"> </w:t>
      </w:r>
      <w:r>
        <w:t>до</w:t>
      </w:r>
      <w:r>
        <w:rPr>
          <w:spacing w:val="49"/>
        </w:rPr>
        <w:t xml:space="preserve"> </w:t>
      </w:r>
      <w:r>
        <w:t>150</w:t>
      </w:r>
      <w:r>
        <w:rPr>
          <w:spacing w:val="48"/>
        </w:rPr>
        <w:t xml:space="preserve"> </w:t>
      </w:r>
      <w:r>
        <w:t>куб.</w:t>
      </w:r>
      <w:r>
        <w:rPr>
          <w:spacing w:val="48"/>
        </w:rPr>
        <w:t xml:space="preserve"> </w:t>
      </w:r>
      <w:r>
        <w:t>м/</w:t>
      </w:r>
      <w:proofErr w:type="spellStart"/>
      <w:r>
        <w:t>сут</w:t>
      </w:r>
      <w:proofErr w:type="spellEnd"/>
      <w:r>
        <w:rPr>
          <w:spacing w:val="49"/>
        </w:rPr>
        <w:t xml:space="preserve"> </w:t>
      </w:r>
      <w:r>
        <w:t>с</w:t>
      </w:r>
      <w:r>
        <w:rPr>
          <w:spacing w:val="48"/>
        </w:rPr>
        <w:t xml:space="preserve"> </w:t>
      </w:r>
      <w:r>
        <w:t>резервом</w:t>
      </w:r>
      <w:r>
        <w:rPr>
          <w:spacing w:val="48"/>
        </w:rPr>
        <w:t xml:space="preserve"> </w:t>
      </w:r>
      <w:r>
        <w:t>мощности</w:t>
      </w:r>
      <w:r>
        <w:rPr>
          <w:spacing w:val="49"/>
        </w:rPr>
        <w:t xml:space="preserve"> </w:t>
      </w:r>
      <w:r>
        <w:t>10,66</w:t>
      </w:r>
      <w:r>
        <w:rPr>
          <w:spacing w:val="48"/>
        </w:rPr>
        <w:t xml:space="preserve"> </w:t>
      </w:r>
      <w:r>
        <w:t>куб.</w:t>
      </w:r>
      <w:r>
        <w:rPr>
          <w:spacing w:val="48"/>
        </w:rPr>
        <w:t xml:space="preserve"> </w:t>
      </w:r>
      <w:r>
        <w:t>м/</w:t>
      </w:r>
      <w:proofErr w:type="spellStart"/>
      <w:r>
        <w:t>сут</w:t>
      </w:r>
      <w:proofErr w:type="spellEnd"/>
      <w:r>
        <w:t>.</w:t>
      </w:r>
      <w:r>
        <w:rPr>
          <w:spacing w:val="49"/>
        </w:rPr>
        <w:t xml:space="preserve"> </w:t>
      </w:r>
      <w:r>
        <w:rPr>
          <w:spacing w:val="-10"/>
        </w:rPr>
        <w:t>В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2" w:firstLine="0"/>
      </w:pPr>
      <w:r>
        <w:lastRenderedPageBreak/>
        <w:t>период 2025-2029 годов очистные сооружения отсутствуют, дефицит мощности составляет 100 процентов расчётного расхода. Расчёт требуемой мощности очистных сооружений представлен в таблице 3.3.1.</w:t>
      </w:r>
    </w:p>
    <w:p w:rsidR="00196CCB" w:rsidRDefault="0041029C">
      <w:pPr>
        <w:pStyle w:val="a4"/>
        <w:spacing w:line="298" w:lineRule="exact"/>
        <w:ind w:left="710" w:firstLine="0"/>
      </w:pPr>
      <w:r>
        <w:t>Таблица</w:t>
      </w:r>
      <w:r>
        <w:rPr>
          <w:spacing w:val="-5"/>
        </w:rPr>
        <w:t xml:space="preserve"> </w:t>
      </w:r>
      <w:r>
        <w:t>3.3.1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Расчёт</w:t>
      </w:r>
      <w:r>
        <w:rPr>
          <w:spacing w:val="-1"/>
        </w:rPr>
        <w:t xml:space="preserve"> </w:t>
      </w:r>
      <w:r>
        <w:t>требуемой</w:t>
      </w:r>
      <w:r>
        <w:rPr>
          <w:spacing w:val="-3"/>
        </w:rPr>
        <w:t xml:space="preserve"> </w:t>
      </w:r>
      <w:r>
        <w:t>мощности</w:t>
      </w:r>
      <w:r>
        <w:rPr>
          <w:spacing w:val="-2"/>
        </w:rPr>
        <w:t xml:space="preserve"> </w:t>
      </w:r>
      <w:r>
        <w:t>очистных</w:t>
      </w:r>
      <w:r>
        <w:rPr>
          <w:spacing w:val="-1"/>
        </w:rPr>
        <w:t xml:space="preserve"> </w:t>
      </w:r>
      <w:r>
        <w:rPr>
          <w:spacing w:val="-2"/>
        </w:rPr>
        <w:t>сооружений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0"/>
        <w:gridCol w:w="2973"/>
        <w:gridCol w:w="1279"/>
        <w:gridCol w:w="1218"/>
      </w:tblGrid>
      <w:tr w:rsidR="00196CCB">
        <w:trPr>
          <w:trHeight w:val="897"/>
        </w:trPr>
        <w:tc>
          <w:tcPr>
            <w:tcW w:w="4160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0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770"/>
              <w:rPr>
                <w:b/>
                <w:sz w:val="26"/>
              </w:rPr>
            </w:pPr>
            <w:r>
              <w:rPr>
                <w:b/>
                <w:sz w:val="26"/>
              </w:rPr>
              <w:t>Технологическая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зона</w:t>
            </w:r>
          </w:p>
        </w:tc>
        <w:tc>
          <w:tcPr>
            <w:tcW w:w="2973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0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94" w:right="184" w:hanging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 муни</w:t>
            </w:r>
            <w:r>
              <w:rPr>
                <w:b/>
                <w:sz w:val="26"/>
              </w:rPr>
              <w:softHyphen/>
              <w:t>ципального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образова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  <w:tc>
          <w:tcPr>
            <w:tcW w:w="2497" w:type="dxa"/>
            <w:gridSpan w:val="2"/>
          </w:tcPr>
          <w:p w:rsidR="00196CCB" w:rsidRDefault="0041029C">
            <w:pPr>
              <w:pStyle w:val="TableParagraph"/>
              <w:spacing w:line="300" w:lineRule="atLeast"/>
              <w:ind w:left="621" w:hanging="183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Планируемая мощность, </w:t>
            </w:r>
            <w:proofErr w:type="spellStart"/>
            <w:r>
              <w:rPr>
                <w:b/>
                <w:spacing w:val="-2"/>
                <w:sz w:val="26"/>
              </w:rPr>
              <w:t>куб.м</w:t>
            </w:r>
            <w:proofErr w:type="spellEnd"/>
            <w:r>
              <w:rPr>
                <w:b/>
                <w:spacing w:val="-2"/>
                <w:sz w:val="26"/>
              </w:rPr>
              <w:t>./</w:t>
            </w:r>
            <w:proofErr w:type="spellStart"/>
            <w:r>
              <w:rPr>
                <w:b/>
                <w:spacing w:val="-2"/>
                <w:sz w:val="26"/>
              </w:rPr>
              <w:t>сут</w:t>
            </w:r>
            <w:proofErr w:type="spellEnd"/>
            <w:r>
              <w:rPr>
                <w:b/>
                <w:spacing w:val="-2"/>
                <w:sz w:val="26"/>
              </w:rPr>
              <w:t>.</w:t>
            </w:r>
          </w:p>
        </w:tc>
      </w:tr>
      <w:tr w:rsidR="00196CCB">
        <w:trPr>
          <w:trHeight w:val="297"/>
        </w:trPr>
        <w:tc>
          <w:tcPr>
            <w:tcW w:w="416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497" w:type="dxa"/>
            <w:gridSpan w:val="2"/>
          </w:tcPr>
          <w:p w:rsidR="00196CCB" w:rsidRDefault="0041029C">
            <w:pPr>
              <w:pStyle w:val="TableParagraph"/>
              <w:spacing w:line="277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895"/>
        </w:trPr>
        <w:tc>
          <w:tcPr>
            <w:tcW w:w="416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97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</w:tcPr>
          <w:p w:rsidR="00196CCB" w:rsidRDefault="0041029C">
            <w:pPr>
              <w:pStyle w:val="TableParagraph"/>
              <w:spacing w:line="298" w:lineRule="exact"/>
              <w:ind w:left="336"/>
              <w:rPr>
                <w:b/>
                <w:sz w:val="26"/>
              </w:rPr>
            </w:pPr>
            <w:r>
              <w:rPr>
                <w:b/>
                <w:sz w:val="26"/>
              </w:rPr>
              <w:t>2025-</w:t>
            </w:r>
          </w:p>
          <w:p w:rsidR="00196CCB" w:rsidRDefault="0041029C">
            <w:pPr>
              <w:pStyle w:val="TableParagraph"/>
              <w:ind w:left="37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line="279" w:lineRule="exact"/>
              <w:ind w:left="348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218" w:type="dxa"/>
          </w:tcPr>
          <w:p w:rsidR="00196CCB" w:rsidRDefault="0041029C">
            <w:pPr>
              <w:pStyle w:val="TableParagraph"/>
              <w:spacing w:line="298" w:lineRule="exact"/>
              <w:ind w:left="305"/>
              <w:rPr>
                <w:b/>
                <w:sz w:val="26"/>
              </w:rPr>
            </w:pPr>
            <w:r>
              <w:rPr>
                <w:b/>
                <w:sz w:val="26"/>
              </w:rPr>
              <w:t>2030-</w:t>
            </w:r>
          </w:p>
          <w:p w:rsidR="00196CCB" w:rsidRDefault="0041029C">
            <w:pPr>
              <w:pStyle w:val="TableParagraph"/>
              <w:ind w:left="34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line="279" w:lineRule="exact"/>
              <w:ind w:left="31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</w:tr>
      <w:tr w:rsidR="00196CCB">
        <w:trPr>
          <w:trHeight w:val="598"/>
        </w:trPr>
        <w:tc>
          <w:tcPr>
            <w:tcW w:w="4160" w:type="dxa"/>
          </w:tcPr>
          <w:p w:rsidR="00196CCB" w:rsidRDefault="0041029C">
            <w:pPr>
              <w:pStyle w:val="TableParagraph"/>
              <w:spacing w:line="300" w:lineRule="atLeast"/>
              <w:ind w:left="107" w:right="185"/>
              <w:rPr>
                <w:sz w:val="26"/>
              </w:rPr>
            </w:pPr>
            <w:r>
              <w:rPr>
                <w:sz w:val="26"/>
              </w:rPr>
              <w:t>Планируемая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технологическая зона №1 (п.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2973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proofErr w:type="spellStart"/>
            <w:r>
              <w:rPr>
                <w:sz w:val="26"/>
              </w:rPr>
              <w:t>Крутогоровское</w:t>
            </w:r>
            <w:proofErr w:type="spellEnd"/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СП</w:t>
            </w:r>
          </w:p>
        </w:tc>
        <w:tc>
          <w:tcPr>
            <w:tcW w:w="127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21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150,00</w:t>
            </w:r>
          </w:p>
        </w:tc>
      </w:tr>
      <w:tr w:rsidR="00196CCB">
        <w:trPr>
          <w:trHeight w:val="596"/>
        </w:trPr>
        <w:tc>
          <w:tcPr>
            <w:tcW w:w="4160" w:type="dxa"/>
          </w:tcPr>
          <w:p w:rsidR="00196CCB" w:rsidRDefault="0041029C">
            <w:pPr>
              <w:pStyle w:val="TableParagraph"/>
              <w:spacing w:line="298" w:lineRule="exact"/>
              <w:ind w:left="107" w:right="161"/>
              <w:rPr>
                <w:sz w:val="26"/>
              </w:rPr>
            </w:pPr>
            <w:r>
              <w:rPr>
                <w:sz w:val="26"/>
              </w:rPr>
              <w:t>Водоотведение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(максимальный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су</w:t>
            </w:r>
            <w:r>
              <w:rPr>
                <w:sz w:val="26"/>
              </w:rPr>
              <w:softHyphen/>
              <w:t>точный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расход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расчётный</w:t>
            </w:r>
            <w:r>
              <w:rPr>
                <w:spacing w:val="-2"/>
                <w:sz w:val="26"/>
              </w:rPr>
              <w:t xml:space="preserve"> срок)</w:t>
            </w:r>
          </w:p>
        </w:tc>
        <w:tc>
          <w:tcPr>
            <w:tcW w:w="2973" w:type="dxa"/>
          </w:tcPr>
          <w:p w:rsidR="00196CCB" w:rsidRDefault="0041029C">
            <w:pPr>
              <w:pStyle w:val="TableParagraph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279" w:type="dxa"/>
          </w:tcPr>
          <w:p w:rsidR="00196CCB" w:rsidRDefault="0041029C">
            <w:pPr>
              <w:pStyle w:val="TableParagraph"/>
              <w:spacing w:before="296"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218" w:type="dxa"/>
          </w:tcPr>
          <w:p w:rsidR="00196CCB" w:rsidRDefault="0041029C">
            <w:pPr>
              <w:pStyle w:val="TableParagraph"/>
              <w:spacing w:before="296" w:line="280" w:lineRule="exact"/>
              <w:ind w:right="96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139,34</w:t>
            </w:r>
          </w:p>
        </w:tc>
      </w:tr>
      <w:tr w:rsidR="00196CCB">
        <w:trPr>
          <w:trHeight w:val="298"/>
        </w:trPr>
        <w:tc>
          <w:tcPr>
            <w:tcW w:w="4160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Резерв/дефицит</w:t>
            </w:r>
          </w:p>
        </w:tc>
        <w:tc>
          <w:tcPr>
            <w:tcW w:w="2973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279" w:type="dxa"/>
          </w:tcPr>
          <w:p w:rsidR="00196CCB" w:rsidRDefault="0041029C">
            <w:pPr>
              <w:pStyle w:val="TableParagraph"/>
              <w:spacing w:line="278" w:lineRule="exact"/>
              <w:ind w:right="94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218" w:type="dxa"/>
          </w:tcPr>
          <w:p w:rsidR="00196CCB" w:rsidRDefault="0041029C">
            <w:pPr>
              <w:pStyle w:val="TableParagraph"/>
              <w:spacing w:line="278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10,66</w:t>
            </w:r>
          </w:p>
        </w:tc>
      </w:tr>
    </w:tbl>
    <w:p w:rsidR="00196CCB" w:rsidRDefault="0041029C">
      <w:pPr>
        <w:pStyle w:val="a5"/>
        <w:numPr>
          <w:ilvl w:val="1"/>
          <w:numId w:val="22"/>
        </w:numPr>
        <w:tabs>
          <w:tab w:val="left" w:pos="1175"/>
        </w:tabs>
        <w:spacing w:before="2"/>
        <w:ind w:right="143" w:firstLine="709"/>
        <w:rPr>
          <w:sz w:val="26"/>
        </w:rPr>
      </w:pPr>
      <w:bookmarkStart w:id="78" w:name="_bookmark79"/>
      <w:bookmarkEnd w:id="78"/>
      <w:r>
        <w:rPr>
          <w:sz w:val="26"/>
        </w:rPr>
        <w:t>Результаты анализа гидравлических режимов и режимов работы элементов централизованной системы водоотведения</w:t>
      </w:r>
    </w:p>
    <w:p w:rsidR="00196CCB" w:rsidRDefault="0041029C">
      <w:pPr>
        <w:pStyle w:val="a4"/>
        <w:spacing w:before="1"/>
        <w:ind w:right="142"/>
      </w:pPr>
      <w:r>
        <w:t>Анализ гидравлических режимов и режимов работы элементов централизованной системы водоотведения в существующем положении не производится ввиду отсутствия таких элементов на территории сельского поселения.</w:t>
      </w:r>
    </w:p>
    <w:p w:rsidR="00196CCB" w:rsidRDefault="0041029C">
      <w:pPr>
        <w:pStyle w:val="a4"/>
        <w:ind w:right="140"/>
      </w:pPr>
      <w:r>
        <w:t>Для проектируемой системы водоотведения гидравлические режимы приняты по решениям генерального плана: система водоотведения - раздельная, самотечно-напорная. Хозяйственно-бытовые стоки отводятся самотечными коллекторами, проложенными с уклоном по рельефу, в приёмный резервуар канализационной насосной станции, откуда напорным трубопроводом через камеру гашения напора подаются на очистные сооружения.</w:t>
      </w:r>
    </w:p>
    <w:p w:rsidR="00196CCB" w:rsidRDefault="0041029C">
      <w:pPr>
        <w:pStyle w:val="a4"/>
        <w:ind w:right="143"/>
      </w:pPr>
      <w:r>
        <w:t>Объём бытовых сточных вод от жилой застройки, общественных зданий и производственных объектов принят по таблице 24.3 генерального плана. Расчётный расход сточных вод в максимальный час по технологической зоне №1 составляет 1,24 л/с на первую очередь и 1,61 л/с на расчётный срок.</w:t>
      </w:r>
    </w:p>
    <w:p w:rsidR="00196CCB" w:rsidRDefault="0041029C">
      <w:pPr>
        <w:pStyle w:val="a4"/>
        <w:spacing w:before="1"/>
        <w:ind w:right="140"/>
      </w:pPr>
      <w:r>
        <w:t xml:space="preserve">Диаметры самотечных коллекторов приняты 160 и 200 мм, напорного трубопровода - 110 мм. Уклоны линий назначаются из условия обеспечения </w:t>
      </w:r>
      <w:proofErr w:type="spellStart"/>
      <w:r>
        <w:t>самоочищающих</w:t>
      </w:r>
      <w:proofErr w:type="spellEnd"/>
      <w:r>
        <w:t xml:space="preserve"> скоростей не менее 0,7 м/с при наполнении не более 0,6 условного диаметра. С учётом нормативной глубины промерзания грунта 2,63 м самотечные коллекторы прокладываются с заглублением не менее 2,8 м либо с применением тепловой изоляции. Окончательные гидравлические расчёты выполняются на последующих стадиях проектирования.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94"/>
        </w:tabs>
        <w:ind w:right="141" w:firstLine="709"/>
        <w:rPr>
          <w:sz w:val="26"/>
        </w:rPr>
      </w:pPr>
      <w:bookmarkStart w:id="79" w:name="_bookmark80"/>
      <w:bookmarkEnd w:id="79"/>
      <w:r>
        <w:rPr>
          <w:sz w:val="26"/>
        </w:rPr>
        <w:t>Анализ резервов производственных мощностей очистных сооружений си</w:t>
      </w:r>
      <w:r>
        <w:rPr>
          <w:sz w:val="26"/>
        </w:rPr>
        <w:softHyphen/>
        <w:t>стемы водоотведения и возможности расширения зоны их действия</w:t>
      </w:r>
    </w:p>
    <w:p w:rsidR="00196CCB" w:rsidRDefault="0041029C">
      <w:pPr>
        <w:pStyle w:val="a4"/>
        <w:ind w:right="142"/>
      </w:pPr>
      <w:r>
        <w:t>В существующем положении производственные мощности очистных сооружений</w:t>
      </w:r>
      <w:r>
        <w:rPr>
          <w:spacing w:val="-2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водоотведения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территории</w:t>
      </w:r>
      <w:r>
        <w:rPr>
          <w:spacing w:val="-3"/>
        </w:rPr>
        <w:t xml:space="preserve"> </w:t>
      </w:r>
      <w:r>
        <w:t>сельского</w:t>
      </w:r>
      <w:r>
        <w:rPr>
          <w:spacing w:val="-2"/>
        </w:rPr>
        <w:t xml:space="preserve"> </w:t>
      </w:r>
      <w:r>
        <w:t>поселения</w:t>
      </w:r>
      <w:r>
        <w:rPr>
          <w:spacing w:val="-1"/>
        </w:rPr>
        <w:t xml:space="preserve"> </w:t>
      </w:r>
      <w:r>
        <w:t>отсутствуют; резерв мощности равен нулю, дефицит составляет 100 процентов расчётного расхода сточных вод.</w:t>
      </w:r>
    </w:p>
    <w:p w:rsidR="00196CCB" w:rsidRDefault="0041029C">
      <w:pPr>
        <w:pStyle w:val="a4"/>
        <w:ind w:right="142"/>
      </w:pPr>
      <w:r>
        <w:t>После реализации мероприятий раздела 4 мощность очистных сооружений составит</w:t>
      </w:r>
      <w:r>
        <w:rPr>
          <w:spacing w:val="29"/>
        </w:rPr>
        <w:t xml:space="preserve"> </w:t>
      </w:r>
      <w:r>
        <w:t>120,00</w:t>
      </w:r>
      <w:r>
        <w:rPr>
          <w:spacing w:val="31"/>
        </w:rPr>
        <w:t xml:space="preserve"> </w:t>
      </w:r>
      <w:r>
        <w:t>куб.</w:t>
      </w:r>
      <w:r>
        <w:rPr>
          <w:spacing w:val="30"/>
        </w:rPr>
        <w:t xml:space="preserve"> </w:t>
      </w:r>
      <w:r>
        <w:t>м/</w:t>
      </w:r>
      <w:proofErr w:type="spellStart"/>
      <w:r>
        <w:t>сут</w:t>
      </w:r>
      <w:proofErr w:type="spellEnd"/>
      <w:r>
        <w:rPr>
          <w:spacing w:val="32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первую</w:t>
      </w:r>
      <w:r>
        <w:rPr>
          <w:spacing w:val="30"/>
        </w:rPr>
        <w:t xml:space="preserve"> </w:t>
      </w:r>
      <w:r>
        <w:t>очередь</w:t>
      </w:r>
      <w:r>
        <w:rPr>
          <w:spacing w:val="31"/>
        </w:rPr>
        <w:t xml:space="preserve"> </w:t>
      </w:r>
      <w:r>
        <w:t>при</w:t>
      </w:r>
      <w:r>
        <w:rPr>
          <w:spacing w:val="30"/>
        </w:rPr>
        <w:t xml:space="preserve"> </w:t>
      </w:r>
      <w:r>
        <w:t>максимальном</w:t>
      </w:r>
      <w:r>
        <w:rPr>
          <w:spacing w:val="31"/>
        </w:rPr>
        <w:t xml:space="preserve"> </w:t>
      </w:r>
      <w:r>
        <w:t>суточном</w:t>
      </w:r>
      <w:r>
        <w:rPr>
          <w:spacing w:val="32"/>
        </w:rPr>
        <w:t xml:space="preserve"> </w:t>
      </w:r>
      <w:r>
        <w:rPr>
          <w:spacing w:val="-2"/>
        </w:rPr>
        <w:t>расходе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3" w:firstLine="0"/>
      </w:pPr>
      <w:r>
        <w:lastRenderedPageBreak/>
        <w:t>106,97 куб. м/</w:t>
      </w:r>
      <w:proofErr w:type="spellStart"/>
      <w:r>
        <w:t>сут</w:t>
      </w:r>
      <w:proofErr w:type="spellEnd"/>
      <w:r>
        <w:t xml:space="preserve"> (резерв 13,03 куб. м/</w:t>
      </w:r>
      <w:proofErr w:type="spellStart"/>
      <w:r>
        <w:t>сут</w:t>
      </w:r>
      <w:proofErr w:type="spellEnd"/>
      <w:r>
        <w:t>) и 150,00 куб. м/</w:t>
      </w:r>
      <w:proofErr w:type="spellStart"/>
      <w:r>
        <w:t>сут</w:t>
      </w:r>
      <w:proofErr w:type="spellEnd"/>
      <w:r>
        <w:t xml:space="preserve"> на расчётный срок при максимальном суточном расходе 139,34 куб. м/</w:t>
      </w:r>
      <w:proofErr w:type="spellStart"/>
      <w:r>
        <w:t>сут</w:t>
      </w:r>
      <w:proofErr w:type="spellEnd"/>
      <w:r>
        <w:t xml:space="preserve"> (резерв 10,66 куб. м/</w:t>
      </w:r>
      <w:proofErr w:type="spellStart"/>
      <w:r>
        <w:t>сут</w:t>
      </w:r>
      <w:proofErr w:type="spellEnd"/>
      <w:r>
        <w:t>).</w:t>
      </w:r>
    </w:p>
    <w:p w:rsidR="00196CCB" w:rsidRDefault="0041029C">
      <w:pPr>
        <w:pStyle w:val="a4"/>
        <w:ind w:right="142"/>
      </w:pPr>
      <w:r>
        <w:t xml:space="preserve">Имеющийся резерв мощности позволяет принимать сточные воды от объектов, не учтённых генеральным планом, а также от прочих потребителей в пределах указанных объёмов. Расширение зоны действия очистных сооружений за пределы п. </w:t>
      </w:r>
      <w:proofErr w:type="spellStart"/>
      <w:r>
        <w:t>Крутогоровский</w:t>
      </w:r>
      <w:proofErr w:type="spellEnd"/>
      <w:r>
        <w:t xml:space="preserve"> нецелесообразно, поскольку иные населённые пункты на территории сельского поселения отсутствуют, а ближайшие населённые пункты Соболевского района удалены более чем на 100 км.</w:t>
      </w:r>
    </w:p>
    <w:p w:rsidR="00196CCB" w:rsidRDefault="0041029C">
      <w:pPr>
        <w:pStyle w:val="a4"/>
        <w:ind w:right="142"/>
      </w:pPr>
      <w:r>
        <w:t xml:space="preserve">Анализ резервов производственных мощностей очистных сооружений системы водоотведения и возможности расширения зоны их действия представлен в таблице </w:t>
      </w:r>
      <w:r>
        <w:rPr>
          <w:spacing w:val="-2"/>
        </w:rPr>
        <w:t>3.5.1.</w:t>
      </w:r>
    </w:p>
    <w:p w:rsidR="00196CCB" w:rsidRDefault="0041029C">
      <w:pPr>
        <w:pStyle w:val="a4"/>
        <w:ind w:right="141"/>
      </w:pPr>
      <w:r>
        <w:t>Таблица 3.5.1 – Анализ резервов производственных мощностей очистных сооружений системы водоотведения и возможности расширения зоны их действия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559"/>
        <w:gridCol w:w="841"/>
        <w:gridCol w:w="851"/>
        <w:gridCol w:w="850"/>
        <w:gridCol w:w="992"/>
        <w:gridCol w:w="992"/>
        <w:gridCol w:w="992"/>
      </w:tblGrid>
      <w:tr w:rsidR="00196CCB">
        <w:trPr>
          <w:trHeight w:val="597"/>
        </w:trPr>
        <w:tc>
          <w:tcPr>
            <w:tcW w:w="2548" w:type="dxa"/>
          </w:tcPr>
          <w:p w:rsidR="00196CCB" w:rsidRDefault="0041029C">
            <w:pPr>
              <w:pStyle w:val="TableParagraph"/>
              <w:spacing w:line="298" w:lineRule="exact"/>
              <w:ind w:left="751" w:right="177" w:hanging="564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по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казателя</w:t>
            </w:r>
          </w:p>
        </w:tc>
        <w:tc>
          <w:tcPr>
            <w:tcW w:w="1559" w:type="dxa"/>
          </w:tcPr>
          <w:p w:rsidR="00196CCB" w:rsidRDefault="0041029C">
            <w:pPr>
              <w:pStyle w:val="TableParagraph"/>
              <w:spacing w:line="298" w:lineRule="exact"/>
              <w:ind w:left="155" w:firstLine="105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Единица измерения</w:t>
            </w:r>
          </w:p>
        </w:tc>
        <w:tc>
          <w:tcPr>
            <w:tcW w:w="841" w:type="dxa"/>
          </w:tcPr>
          <w:p w:rsidR="00196CCB" w:rsidRDefault="0041029C">
            <w:pPr>
              <w:pStyle w:val="TableParagraph"/>
              <w:spacing w:line="298" w:lineRule="exact"/>
              <w:ind w:left="159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2025</w:t>
            </w:r>
          </w:p>
          <w:p w:rsidR="00196CCB" w:rsidRDefault="0041029C">
            <w:pPr>
              <w:pStyle w:val="TableParagraph"/>
              <w:spacing w:line="279" w:lineRule="exact"/>
              <w:ind w:left="230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851" w:type="dxa"/>
          </w:tcPr>
          <w:p w:rsidR="00196CCB" w:rsidRDefault="0041029C">
            <w:pPr>
              <w:pStyle w:val="TableParagraph"/>
              <w:spacing w:line="298" w:lineRule="exact"/>
              <w:ind w:left="16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2027</w:t>
            </w:r>
          </w:p>
          <w:p w:rsidR="00196CCB" w:rsidRDefault="0041029C">
            <w:pPr>
              <w:pStyle w:val="TableParagraph"/>
              <w:spacing w:line="279" w:lineRule="exact"/>
              <w:ind w:left="23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850" w:type="dxa"/>
          </w:tcPr>
          <w:p w:rsidR="00196CCB" w:rsidRDefault="0041029C">
            <w:pPr>
              <w:pStyle w:val="TableParagraph"/>
              <w:spacing w:line="298" w:lineRule="exact"/>
              <w:ind w:left="163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line="279" w:lineRule="exact"/>
              <w:ind w:left="234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92" w:type="dxa"/>
          </w:tcPr>
          <w:p w:rsidR="00196CCB" w:rsidRDefault="0041029C">
            <w:pPr>
              <w:pStyle w:val="TableParagraph"/>
              <w:spacing w:line="298" w:lineRule="exact"/>
              <w:ind w:left="23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line="279" w:lineRule="exact"/>
              <w:ind w:left="305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92" w:type="dxa"/>
          </w:tcPr>
          <w:p w:rsidR="00196CCB" w:rsidRDefault="0041029C">
            <w:pPr>
              <w:pStyle w:val="TableParagraph"/>
              <w:spacing w:line="298" w:lineRule="exact"/>
              <w:ind w:left="23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line="279" w:lineRule="exact"/>
              <w:ind w:left="30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992" w:type="dxa"/>
          </w:tcPr>
          <w:p w:rsidR="00196CCB" w:rsidRDefault="0041029C">
            <w:pPr>
              <w:pStyle w:val="TableParagraph"/>
              <w:spacing w:line="298" w:lineRule="exact"/>
              <w:ind w:left="235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line="279" w:lineRule="exact"/>
              <w:ind w:left="306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897"/>
        </w:trPr>
        <w:tc>
          <w:tcPr>
            <w:tcW w:w="2548" w:type="dxa"/>
          </w:tcPr>
          <w:p w:rsidR="00196CCB" w:rsidRDefault="0041029C">
            <w:pPr>
              <w:pStyle w:val="TableParagraph"/>
              <w:spacing w:line="300" w:lineRule="atLeast"/>
              <w:ind w:left="107" w:right="111"/>
              <w:jc w:val="both"/>
              <w:rPr>
                <w:sz w:val="26"/>
              </w:rPr>
            </w:pPr>
            <w:r>
              <w:rPr>
                <w:sz w:val="26"/>
              </w:rPr>
              <w:t>Мощность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очистных сооружений канали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зации</w:t>
            </w:r>
          </w:p>
        </w:tc>
        <w:tc>
          <w:tcPr>
            <w:tcW w:w="1559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Куб.м</w:t>
            </w:r>
            <w:proofErr w:type="spellEnd"/>
            <w:r>
              <w:rPr>
                <w:spacing w:val="-2"/>
                <w:sz w:val="26"/>
              </w:rPr>
              <w:t>./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  <w:r>
              <w:rPr>
                <w:spacing w:val="-2"/>
                <w:sz w:val="26"/>
              </w:rPr>
              <w:t>.</w:t>
            </w:r>
          </w:p>
        </w:tc>
        <w:tc>
          <w:tcPr>
            <w:tcW w:w="84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120,00</w:t>
            </w:r>
          </w:p>
        </w:tc>
        <w:tc>
          <w:tcPr>
            <w:tcW w:w="99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120,00</w:t>
            </w:r>
          </w:p>
        </w:tc>
        <w:tc>
          <w:tcPr>
            <w:tcW w:w="992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120,00</w:t>
            </w:r>
          </w:p>
        </w:tc>
      </w:tr>
      <w:tr w:rsidR="00196CCB">
        <w:trPr>
          <w:trHeight w:val="894"/>
        </w:trPr>
        <w:tc>
          <w:tcPr>
            <w:tcW w:w="2548" w:type="dxa"/>
          </w:tcPr>
          <w:p w:rsidR="00196CCB" w:rsidRDefault="0041029C">
            <w:pPr>
              <w:pStyle w:val="TableParagraph"/>
              <w:ind w:left="107" w:right="301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Водоотведение </w:t>
            </w:r>
            <w:r>
              <w:rPr>
                <w:sz w:val="26"/>
              </w:rPr>
              <w:t>(максимальный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су-</w:t>
            </w:r>
          </w:p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точный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расход)</w:t>
            </w:r>
          </w:p>
        </w:tc>
        <w:tc>
          <w:tcPr>
            <w:tcW w:w="1559" w:type="dxa"/>
          </w:tcPr>
          <w:p w:rsidR="00196CCB" w:rsidRDefault="0041029C">
            <w:pPr>
              <w:pStyle w:val="TableParagraph"/>
              <w:spacing w:line="296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Куб.м</w:t>
            </w:r>
            <w:proofErr w:type="spellEnd"/>
            <w:r>
              <w:rPr>
                <w:spacing w:val="-2"/>
                <w:sz w:val="26"/>
              </w:rPr>
              <w:t>./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  <w:r>
              <w:rPr>
                <w:spacing w:val="-2"/>
                <w:sz w:val="26"/>
              </w:rPr>
              <w:t>.</w:t>
            </w:r>
          </w:p>
        </w:tc>
        <w:tc>
          <w:tcPr>
            <w:tcW w:w="841" w:type="dxa"/>
          </w:tcPr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1" w:type="dxa"/>
          </w:tcPr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0" w:type="dxa"/>
          </w:tcPr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2" w:type="dxa"/>
          </w:tcPr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106,97</w:t>
            </w:r>
          </w:p>
        </w:tc>
        <w:tc>
          <w:tcPr>
            <w:tcW w:w="992" w:type="dxa"/>
          </w:tcPr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116,95</w:t>
            </w:r>
          </w:p>
        </w:tc>
        <w:tc>
          <w:tcPr>
            <w:tcW w:w="992" w:type="dxa"/>
          </w:tcPr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126,54</w:t>
            </w:r>
          </w:p>
        </w:tc>
      </w:tr>
      <w:tr w:rsidR="00196CCB">
        <w:trPr>
          <w:trHeight w:val="299"/>
        </w:trPr>
        <w:tc>
          <w:tcPr>
            <w:tcW w:w="2548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Резерв/дефицит</w:t>
            </w:r>
          </w:p>
        </w:tc>
        <w:tc>
          <w:tcPr>
            <w:tcW w:w="1559" w:type="dxa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Куб.м</w:t>
            </w:r>
            <w:proofErr w:type="spellEnd"/>
            <w:r>
              <w:rPr>
                <w:spacing w:val="-2"/>
                <w:sz w:val="26"/>
              </w:rPr>
              <w:t>./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  <w:r>
              <w:rPr>
                <w:spacing w:val="-2"/>
                <w:sz w:val="26"/>
              </w:rPr>
              <w:t>.</w:t>
            </w:r>
          </w:p>
        </w:tc>
        <w:tc>
          <w:tcPr>
            <w:tcW w:w="841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1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850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2" w:type="dxa"/>
          </w:tcPr>
          <w:p w:rsidR="00196CCB" w:rsidRDefault="0041029C">
            <w:pPr>
              <w:pStyle w:val="TableParagraph"/>
              <w:spacing w:line="280" w:lineRule="exact"/>
              <w:ind w:right="95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13,03</w:t>
            </w:r>
          </w:p>
        </w:tc>
        <w:tc>
          <w:tcPr>
            <w:tcW w:w="992" w:type="dxa"/>
          </w:tcPr>
          <w:p w:rsidR="00196CCB" w:rsidRDefault="0041029C">
            <w:pPr>
              <w:pStyle w:val="TableParagraph"/>
              <w:spacing w:line="280" w:lineRule="exact"/>
              <w:ind w:right="93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3,05</w:t>
            </w:r>
          </w:p>
        </w:tc>
        <w:tc>
          <w:tcPr>
            <w:tcW w:w="992" w:type="dxa"/>
          </w:tcPr>
          <w:p w:rsidR="00196CCB" w:rsidRDefault="0041029C">
            <w:pPr>
              <w:pStyle w:val="TableParagraph"/>
              <w:spacing w:line="280" w:lineRule="exact"/>
              <w:ind w:right="94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-</w:t>
            </w:r>
            <w:r>
              <w:rPr>
                <w:spacing w:val="-4"/>
                <w:sz w:val="26"/>
              </w:rPr>
              <w:t>6,54</w:t>
            </w:r>
          </w:p>
        </w:tc>
      </w:tr>
    </w:tbl>
    <w:p w:rsidR="00196CCB" w:rsidRDefault="0041029C">
      <w:pPr>
        <w:pStyle w:val="a5"/>
        <w:numPr>
          <w:ilvl w:val="0"/>
          <w:numId w:val="22"/>
        </w:numPr>
        <w:tabs>
          <w:tab w:val="left" w:pos="1025"/>
        </w:tabs>
        <w:spacing w:before="1"/>
        <w:ind w:left="1" w:right="141" w:firstLine="709"/>
        <w:rPr>
          <w:sz w:val="26"/>
        </w:rPr>
      </w:pPr>
      <w:bookmarkStart w:id="80" w:name="_bookmark81"/>
      <w:bookmarkEnd w:id="80"/>
      <w:r>
        <w:rPr>
          <w:sz w:val="26"/>
        </w:rPr>
        <w:t>Предложения по строительству, реконструкции и модернизации (</w:t>
      </w:r>
      <w:proofErr w:type="spellStart"/>
      <w:r>
        <w:rPr>
          <w:sz w:val="26"/>
        </w:rPr>
        <w:t>техниче-скому</w:t>
      </w:r>
      <w:proofErr w:type="spellEnd"/>
      <w:r>
        <w:rPr>
          <w:sz w:val="26"/>
        </w:rPr>
        <w:t xml:space="preserve"> перевооружению) объектов централизованной системы водоотведения</w:t>
      </w:r>
    </w:p>
    <w:p w:rsidR="00196CCB" w:rsidRDefault="0041029C">
      <w:pPr>
        <w:pStyle w:val="a4"/>
        <w:ind w:right="141"/>
      </w:pPr>
      <w:r>
        <w:t xml:space="preserve">Предложения по строительству объектов централизованной системы водоотведения сформированы в соответствии с решениями генерального плана </w:t>
      </w:r>
      <w:proofErr w:type="spellStart"/>
      <w:r>
        <w:t>Крутогоровского</w:t>
      </w:r>
      <w:proofErr w:type="spellEnd"/>
      <w:r>
        <w:t xml:space="preserve"> сельского поселения (раздел 24 «Развитие инженерной инфраструктуры», таблица 24.4).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55"/>
        </w:tabs>
        <w:ind w:right="139" w:firstLine="709"/>
        <w:rPr>
          <w:sz w:val="26"/>
        </w:rPr>
      </w:pPr>
      <w:bookmarkStart w:id="81" w:name="_bookmark82"/>
      <w:bookmarkEnd w:id="81"/>
      <w:r>
        <w:rPr>
          <w:sz w:val="26"/>
        </w:rPr>
        <w:t>Основные</w:t>
      </w:r>
      <w:r>
        <w:rPr>
          <w:spacing w:val="-13"/>
          <w:sz w:val="26"/>
        </w:rPr>
        <w:t xml:space="preserve"> </w:t>
      </w:r>
      <w:r>
        <w:rPr>
          <w:sz w:val="26"/>
        </w:rPr>
        <w:t>направления,</w:t>
      </w:r>
      <w:r>
        <w:rPr>
          <w:spacing w:val="-13"/>
          <w:sz w:val="26"/>
        </w:rPr>
        <w:t xml:space="preserve"> </w:t>
      </w:r>
      <w:r>
        <w:rPr>
          <w:sz w:val="26"/>
        </w:rPr>
        <w:t>принципы,</w:t>
      </w:r>
      <w:r>
        <w:rPr>
          <w:spacing w:val="-13"/>
          <w:sz w:val="26"/>
        </w:rPr>
        <w:t xml:space="preserve"> </w:t>
      </w:r>
      <w:r>
        <w:rPr>
          <w:sz w:val="26"/>
        </w:rPr>
        <w:t>задачи</w:t>
      </w:r>
      <w:r>
        <w:rPr>
          <w:spacing w:val="-14"/>
          <w:sz w:val="26"/>
        </w:rPr>
        <w:t xml:space="preserve"> </w:t>
      </w:r>
      <w:r>
        <w:rPr>
          <w:sz w:val="26"/>
        </w:rPr>
        <w:t>и</w:t>
      </w:r>
      <w:r>
        <w:rPr>
          <w:spacing w:val="-13"/>
          <w:sz w:val="26"/>
        </w:rPr>
        <w:t xml:space="preserve"> </w:t>
      </w:r>
      <w:r>
        <w:rPr>
          <w:sz w:val="26"/>
        </w:rPr>
        <w:t>плановые</w:t>
      </w:r>
      <w:r>
        <w:rPr>
          <w:spacing w:val="-13"/>
          <w:sz w:val="26"/>
        </w:rPr>
        <w:t xml:space="preserve"> </w:t>
      </w:r>
      <w:r>
        <w:rPr>
          <w:sz w:val="26"/>
        </w:rPr>
        <w:t>значения</w:t>
      </w:r>
      <w:r>
        <w:rPr>
          <w:spacing w:val="-13"/>
          <w:sz w:val="26"/>
        </w:rPr>
        <w:t xml:space="preserve"> </w:t>
      </w:r>
      <w:r>
        <w:rPr>
          <w:sz w:val="26"/>
        </w:rPr>
        <w:t>показателей развития централизованной системы водоотведения</w:t>
      </w:r>
    </w:p>
    <w:p w:rsidR="00196CCB" w:rsidRDefault="0041029C">
      <w:pPr>
        <w:pStyle w:val="a4"/>
        <w:ind w:right="141"/>
      </w:pPr>
      <w:r>
        <w:t>Раздел «Водоотведение» схемы водоснабжения и водоотведения разработан в целях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политики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сфере</w:t>
      </w:r>
      <w:r>
        <w:rPr>
          <w:spacing w:val="-5"/>
        </w:rPr>
        <w:t xml:space="preserve"> </w:t>
      </w:r>
      <w:r>
        <w:t>водоотведения,</w:t>
      </w:r>
      <w:r>
        <w:rPr>
          <w:spacing w:val="-4"/>
        </w:rPr>
        <w:t xml:space="preserve"> </w:t>
      </w:r>
      <w:r>
        <w:t>направленной</w:t>
      </w:r>
      <w:r>
        <w:rPr>
          <w:spacing w:val="-4"/>
        </w:rPr>
        <w:t xml:space="preserve"> </w:t>
      </w:r>
      <w:r>
        <w:t>на обеспечение охраны здоровья населения и улучшение качества его жизни путём обеспечения бесперебойного и качественного водоотведения, снижения негативного воздействия на водные объекты за счёт повышения качества очистки сточных вод и обеспечения доступности услуг водоотведения для абонентов.</w:t>
      </w:r>
    </w:p>
    <w:p w:rsidR="00196CCB" w:rsidRDefault="0041029C">
      <w:pPr>
        <w:pStyle w:val="a4"/>
        <w:ind w:left="710" w:firstLine="0"/>
      </w:pPr>
      <w:r>
        <w:t>Основные</w:t>
      </w:r>
      <w:r>
        <w:rPr>
          <w:spacing w:val="-12"/>
        </w:rPr>
        <w:t xml:space="preserve"> </w:t>
      </w:r>
      <w:r>
        <w:t>направления</w:t>
      </w:r>
      <w:r>
        <w:rPr>
          <w:spacing w:val="-7"/>
        </w:rPr>
        <w:t xml:space="preserve"> </w:t>
      </w:r>
      <w:r>
        <w:t>развития</w:t>
      </w:r>
      <w:r>
        <w:rPr>
          <w:spacing w:val="-7"/>
        </w:rPr>
        <w:t xml:space="preserve"> </w:t>
      </w:r>
      <w:r>
        <w:t>централизованной</w:t>
      </w:r>
      <w:r>
        <w:rPr>
          <w:spacing w:val="-7"/>
        </w:rPr>
        <w:t xml:space="preserve"> </w:t>
      </w:r>
      <w:r>
        <w:t>системы</w:t>
      </w:r>
      <w:r>
        <w:rPr>
          <w:spacing w:val="-7"/>
        </w:rPr>
        <w:t xml:space="preserve"> </w:t>
      </w:r>
      <w:r>
        <w:rPr>
          <w:spacing w:val="-2"/>
        </w:rPr>
        <w:t>водоотведения: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18"/>
        </w:tabs>
        <w:ind w:right="142" w:firstLine="709"/>
        <w:rPr>
          <w:sz w:val="26"/>
        </w:rPr>
      </w:pPr>
      <w:r>
        <w:rPr>
          <w:sz w:val="26"/>
        </w:rPr>
        <w:t xml:space="preserve">создание централизованной системы водоотведения в п. </w:t>
      </w:r>
      <w:proofErr w:type="spellStart"/>
      <w:r>
        <w:rPr>
          <w:sz w:val="26"/>
        </w:rPr>
        <w:t>Крутогоровский</w:t>
      </w:r>
      <w:proofErr w:type="spellEnd"/>
      <w:r>
        <w:rPr>
          <w:sz w:val="26"/>
        </w:rPr>
        <w:t>, где она полностью отсутствует;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31"/>
        </w:tabs>
        <w:ind w:right="143" w:firstLine="709"/>
        <w:rPr>
          <w:sz w:val="26"/>
        </w:rPr>
      </w:pPr>
      <w:r>
        <w:rPr>
          <w:sz w:val="26"/>
        </w:rPr>
        <w:t>строительство очистных сооружений канализации производительностью 120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 xml:space="preserve"> на первую очередь с расширением до 150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 xml:space="preserve"> на расчётный срок;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05"/>
        </w:tabs>
        <w:ind w:left="905" w:hanging="195"/>
        <w:rPr>
          <w:sz w:val="26"/>
        </w:rPr>
      </w:pPr>
      <w:r>
        <w:rPr>
          <w:sz w:val="26"/>
        </w:rPr>
        <w:t>создание</w:t>
      </w:r>
      <w:r>
        <w:rPr>
          <w:spacing w:val="-10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5"/>
          <w:sz w:val="26"/>
        </w:rPr>
        <w:t xml:space="preserve"> </w:t>
      </w:r>
      <w:r>
        <w:rPr>
          <w:sz w:val="26"/>
        </w:rPr>
        <w:t>дождевой</w:t>
      </w:r>
      <w:r>
        <w:rPr>
          <w:spacing w:val="-4"/>
          <w:sz w:val="26"/>
        </w:rPr>
        <w:t xml:space="preserve"> </w:t>
      </w:r>
      <w:r>
        <w:rPr>
          <w:sz w:val="26"/>
        </w:rPr>
        <w:t>канализации</w:t>
      </w:r>
      <w:r>
        <w:rPr>
          <w:spacing w:val="-6"/>
          <w:sz w:val="26"/>
        </w:rPr>
        <w:t xml:space="preserve"> </w:t>
      </w:r>
      <w:r>
        <w:rPr>
          <w:sz w:val="26"/>
        </w:rPr>
        <w:t>с</w:t>
      </w:r>
      <w:r>
        <w:rPr>
          <w:spacing w:val="-5"/>
          <w:sz w:val="26"/>
        </w:rPr>
        <w:t xml:space="preserve"> </w:t>
      </w:r>
      <w:r>
        <w:rPr>
          <w:sz w:val="26"/>
        </w:rPr>
        <w:t>очисткой</w:t>
      </w:r>
      <w:r>
        <w:rPr>
          <w:spacing w:val="-5"/>
          <w:sz w:val="26"/>
        </w:rPr>
        <w:t xml:space="preserve"> </w:t>
      </w:r>
      <w:r>
        <w:rPr>
          <w:sz w:val="26"/>
        </w:rPr>
        <w:t>поверхностного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стока;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18"/>
        </w:tabs>
        <w:ind w:right="142" w:firstLine="709"/>
        <w:rPr>
          <w:sz w:val="26"/>
        </w:rPr>
      </w:pPr>
      <w:r>
        <w:rPr>
          <w:sz w:val="26"/>
        </w:rPr>
        <w:t>исключение сброса неочищенных сточных вод и загрязнения подземных вод, используемых для питьевого водоснабжения.</w:t>
      </w:r>
    </w:p>
    <w:p w:rsidR="00196CCB" w:rsidRDefault="0041029C">
      <w:pPr>
        <w:pStyle w:val="a4"/>
        <w:ind w:right="141"/>
      </w:pPr>
      <w:r>
        <w:t>Принципы: соответствие решениям генерального плана; раздельная система канализации;</w:t>
      </w:r>
      <w:r>
        <w:rPr>
          <w:spacing w:val="79"/>
        </w:rPr>
        <w:t xml:space="preserve"> </w:t>
      </w:r>
      <w:r>
        <w:t>применение</w:t>
      </w:r>
      <w:r>
        <w:rPr>
          <w:spacing w:val="80"/>
        </w:rPr>
        <w:t xml:space="preserve"> </w:t>
      </w:r>
      <w:r>
        <w:t>сооружений</w:t>
      </w:r>
      <w:r>
        <w:rPr>
          <w:spacing w:val="79"/>
        </w:rPr>
        <w:t xml:space="preserve"> </w:t>
      </w:r>
      <w:r>
        <w:t>полной</w:t>
      </w:r>
      <w:r>
        <w:rPr>
          <w:spacing w:val="80"/>
        </w:rPr>
        <w:t xml:space="preserve"> </w:t>
      </w:r>
      <w:r>
        <w:t>биологической</w:t>
      </w:r>
      <w:r>
        <w:rPr>
          <w:spacing w:val="80"/>
        </w:rPr>
        <w:t xml:space="preserve"> </w:t>
      </w:r>
      <w:r>
        <w:t>очистки</w:t>
      </w:r>
      <w:r>
        <w:rPr>
          <w:spacing w:val="79"/>
        </w:rPr>
        <w:t xml:space="preserve"> </w:t>
      </w:r>
      <w:r>
        <w:t>заводского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0" w:firstLine="0"/>
      </w:pPr>
      <w:r>
        <w:lastRenderedPageBreak/>
        <w:t xml:space="preserve">изготовления в </w:t>
      </w:r>
      <w:proofErr w:type="spellStart"/>
      <w:r>
        <w:t>блочно</w:t>
      </w:r>
      <w:proofErr w:type="spellEnd"/>
      <w:r>
        <w:t xml:space="preserve">-модульном исполнении, пригодном для эксплуатации в условиях сурового климата; соответствие качества очищенных стоков нормам сброса в водоём </w:t>
      </w:r>
      <w:proofErr w:type="spellStart"/>
      <w:r>
        <w:t>рыбохозяйственного</w:t>
      </w:r>
      <w:proofErr w:type="spellEnd"/>
      <w:r>
        <w:t xml:space="preserve"> назначения.</w:t>
      </w:r>
    </w:p>
    <w:p w:rsidR="00196CCB" w:rsidRDefault="0041029C">
      <w:pPr>
        <w:pStyle w:val="a4"/>
        <w:ind w:right="139"/>
      </w:pPr>
      <w:r>
        <w:t xml:space="preserve">Задачи: обеспечение отвода и очистки 100 процентов хозяйственно-бытовых сточных вод, образующихся в п. </w:t>
      </w:r>
      <w:proofErr w:type="spellStart"/>
      <w:r>
        <w:t>Крутогоровский</w:t>
      </w:r>
      <w:proofErr w:type="spellEnd"/>
      <w:r>
        <w:t xml:space="preserve">; организация очистки поверхностного стока; определение гарантирующей организации в сфере </w:t>
      </w:r>
      <w:r>
        <w:rPr>
          <w:spacing w:val="-2"/>
        </w:rPr>
        <w:t>водоотведения.</w:t>
      </w:r>
    </w:p>
    <w:p w:rsidR="00196CCB" w:rsidRDefault="0041029C">
      <w:pPr>
        <w:pStyle w:val="a4"/>
        <w:ind w:right="140"/>
      </w:pPr>
      <w:r>
        <w:t>Расчётные расходы сточных вод приняты по таблице 24.3 генерального плана сельского поселения и составляют 89,14 куб. м/</w:t>
      </w:r>
      <w:proofErr w:type="spellStart"/>
      <w:r>
        <w:t>сут</w:t>
      </w:r>
      <w:proofErr w:type="spellEnd"/>
      <w:r>
        <w:t xml:space="preserve"> на первую очередь (2032 год) и 116,12 куб. м/</w:t>
      </w:r>
      <w:proofErr w:type="spellStart"/>
      <w:r>
        <w:t>сут</w:t>
      </w:r>
      <w:proofErr w:type="spellEnd"/>
      <w:r>
        <w:t xml:space="preserve"> на расчётный срок (2042 год).</w:t>
      </w:r>
    </w:p>
    <w:p w:rsidR="00196CCB" w:rsidRDefault="0041029C">
      <w:pPr>
        <w:pStyle w:val="a4"/>
        <w:ind w:right="142"/>
      </w:pPr>
      <w:r>
        <w:t>В связи с высокой стоимостью мероприятий и удалённостью территории существует необходимость участия в федеральных и краевых инвестиционных программах или привлечения частных инвестиций.</w:t>
      </w:r>
    </w:p>
    <w:p w:rsidR="00196CCB" w:rsidRDefault="0041029C">
      <w:pPr>
        <w:pStyle w:val="a4"/>
        <w:spacing w:before="1"/>
        <w:ind w:right="141"/>
      </w:pPr>
      <w:r>
        <w:t>К</w:t>
      </w:r>
      <w:r>
        <w:rPr>
          <w:spacing w:val="-3"/>
        </w:rPr>
        <w:t xml:space="preserve"> </w:t>
      </w:r>
      <w:r>
        <w:t>показателям</w:t>
      </w:r>
      <w:r>
        <w:rPr>
          <w:spacing w:val="-4"/>
        </w:rPr>
        <w:t xml:space="preserve"> </w:t>
      </w:r>
      <w:r>
        <w:t>надёжности,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энергетической</w:t>
      </w:r>
      <w:r>
        <w:rPr>
          <w:spacing w:val="-4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>
        <w:t xml:space="preserve">объектов системы водоотведения относятся: а) показатели надёжности водоотведения; б) показатели очистки сточных вод; в) показатели эффективности использования </w:t>
      </w:r>
      <w:bookmarkStart w:id="82" w:name="_bookmark83"/>
      <w:bookmarkEnd w:id="82"/>
      <w:r>
        <w:t>ресурсов. Плановые значения показателей рассмотрены в разделе 7.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76"/>
        </w:tabs>
        <w:ind w:right="146" w:firstLine="709"/>
        <w:rPr>
          <w:sz w:val="26"/>
        </w:rPr>
      </w:pPr>
      <w:r>
        <w:rPr>
          <w:sz w:val="26"/>
        </w:rPr>
        <w:t>Перечень основных мероприятий по реализации схем водоотведения с раз</w:t>
      </w:r>
      <w:r>
        <w:rPr>
          <w:sz w:val="26"/>
        </w:rPr>
        <w:softHyphen/>
        <w:t>бивкой по годам, включая технические обоснования этих мероприятий</w:t>
      </w:r>
    </w:p>
    <w:p w:rsidR="00196CCB" w:rsidRDefault="0041029C">
      <w:pPr>
        <w:pStyle w:val="a4"/>
        <w:ind w:right="141"/>
      </w:pPr>
      <w:r>
        <w:t>Перечень основных мероприятий по реализации схемы водоотведения с разбивкой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годам,</w:t>
      </w:r>
      <w:r>
        <w:rPr>
          <w:spacing w:val="-3"/>
        </w:rPr>
        <w:t xml:space="preserve"> </w:t>
      </w:r>
      <w:r>
        <w:t>включая</w:t>
      </w:r>
      <w:r>
        <w:rPr>
          <w:spacing w:val="-1"/>
        </w:rPr>
        <w:t xml:space="preserve"> </w:t>
      </w:r>
      <w:r>
        <w:t>технические</w:t>
      </w:r>
      <w:r>
        <w:rPr>
          <w:spacing w:val="-3"/>
        </w:rPr>
        <w:t xml:space="preserve"> </w:t>
      </w:r>
      <w:r>
        <w:t>обоснования</w:t>
      </w:r>
      <w:r>
        <w:rPr>
          <w:spacing w:val="-2"/>
        </w:rPr>
        <w:t xml:space="preserve"> </w:t>
      </w:r>
      <w:r>
        <w:t>этих</w:t>
      </w:r>
      <w:r>
        <w:rPr>
          <w:spacing w:val="-1"/>
        </w:rPr>
        <w:t xml:space="preserve"> </w:t>
      </w:r>
      <w:r>
        <w:t>мероприятий,</w:t>
      </w:r>
      <w:r>
        <w:rPr>
          <w:spacing w:val="-2"/>
        </w:rPr>
        <w:t xml:space="preserve"> </w:t>
      </w:r>
      <w:r>
        <w:t>приведён</w:t>
      </w:r>
      <w:r>
        <w:rPr>
          <w:spacing w:val="-2"/>
        </w:rPr>
        <w:t xml:space="preserve"> </w:t>
      </w:r>
      <w:r>
        <w:t>в таблице 4.2.1. Все мероприятия относятся ко второй группе - строительству новых объектов централизованных систем водоотведения, не связанному с подключением объектов капитального строительства отдельных абонентов.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jc w:val="left"/>
      </w:pPr>
      <w:r>
        <w:lastRenderedPageBreak/>
        <w:t>Таблица</w:t>
      </w:r>
      <w:r>
        <w:rPr>
          <w:spacing w:val="40"/>
        </w:rPr>
        <w:t xml:space="preserve"> </w:t>
      </w:r>
      <w:r>
        <w:t>4.2.1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Перечень</w:t>
      </w:r>
      <w:r>
        <w:rPr>
          <w:spacing w:val="40"/>
        </w:rPr>
        <w:t xml:space="preserve"> </w:t>
      </w:r>
      <w:r>
        <w:t>основных</w:t>
      </w:r>
      <w:r>
        <w:rPr>
          <w:spacing w:val="40"/>
        </w:rPr>
        <w:t xml:space="preserve"> </w:t>
      </w:r>
      <w:r>
        <w:t>мероприятий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реализации</w:t>
      </w:r>
      <w:r>
        <w:rPr>
          <w:spacing w:val="40"/>
        </w:rPr>
        <w:t xml:space="preserve"> </w:t>
      </w:r>
      <w:r>
        <w:t>схем</w:t>
      </w:r>
      <w:r>
        <w:rPr>
          <w:spacing w:val="40"/>
        </w:rPr>
        <w:t xml:space="preserve"> </w:t>
      </w:r>
      <w:r>
        <w:t>водоотведения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разбивкой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годам,</w:t>
      </w:r>
      <w:r>
        <w:rPr>
          <w:spacing w:val="40"/>
        </w:rPr>
        <w:t xml:space="preserve"> </w:t>
      </w:r>
      <w:r>
        <w:t>включая технические обоснования этих мероприятий</w:t>
      </w: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3543"/>
        <w:gridCol w:w="3520"/>
        <w:gridCol w:w="1884"/>
        <w:gridCol w:w="1828"/>
      </w:tblGrid>
      <w:tr w:rsidR="00196CCB">
        <w:trPr>
          <w:trHeight w:val="598"/>
        </w:trPr>
        <w:tc>
          <w:tcPr>
            <w:tcW w:w="3257" w:type="dxa"/>
            <w:vMerge w:val="restart"/>
          </w:tcPr>
          <w:p w:rsidR="00196CCB" w:rsidRDefault="0041029C">
            <w:pPr>
              <w:pStyle w:val="TableParagraph"/>
              <w:spacing w:before="202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3543" w:type="dxa"/>
            <w:vMerge w:val="restart"/>
          </w:tcPr>
          <w:p w:rsidR="00196CCB" w:rsidRDefault="00196CCB">
            <w:pPr>
              <w:pStyle w:val="TableParagraph"/>
              <w:spacing w:before="202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34"/>
              <w:rPr>
                <w:b/>
                <w:sz w:val="26"/>
              </w:rPr>
            </w:pPr>
            <w:r>
              <w:rPr>
                <w:b/>
                <w:sz w:val="26"/>
              </w:rPr>
              <w:t>Технические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обоснования</w:t>
            </w:r>
          </w:p>
        </w:tc>
        <w:tc>
          <w:tcPr>
            <w:tcW w:w="3520" w:type="dxa"/>
            <w:vMerge w:val="restart"/>
          </w:tcPr>
          <w:p w:rsidR="00196CCB" w:rsidRDefault="0041029C">
            <w:pPr>
              <w:pStyle w:val="TableParagraph"/>
              <w:spacing w:before="202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располо</w:t>
            </w:r>
            <w:r>
              <w:rPr>
                <w:b/>
                <w:sz w:val="26"/>
              </w:rPr>
              <w:softHyphen/>
              <w:t>жения мероприятия (объ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екта)</w:t>
            </w:r>
          </w:p>
        </w:tc>
        <w:tc>
          <w:tcPr>
            <w:tcW w:w="3712" w:type="dxa"/>
            <w:gridSpan w:val="2"/>
          </w:tcPr>
          <w:p w:rsidR="00196CCB" w:rsidRDefault="0041029C">
            <w:pPr>
              <w:pStyle w:val="TableParagraph"/>
              <w:spacing w:line="298" w:lineRule="exact"/>
              <w:ind w:left="766" w:right="308" w:hanging="449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меро</w:t>
            </w:r>
            <w:r>
              <w:rPr>
                <w:b/>
                <w:sz w:val="26"/>
              </w:rPr>
              <w:softHyphen/>
              <w:t>приятия (объекта)</w:t>
            </w:r>
          </w:p>
        </w:tc>
      </w:tr>
      <w:tr w:rsidR="00196CCB">
        <w:trPr>
          <w:trHeight w:val="693"/>
        </w:trPr>
        <w:tc>
          <w:tcPr>
            <w:tcW w:w="325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884" w:type="dxa"/>
          </w:tcPr>
          <w:p w:rsidR="00196CCB" w:rsidRDefault="0041029C">
            <w:pPr>
              <w:pStyle w:val="TableParagraph"/>
              <w:spacing w:before="197"/>
              <w:ind w:left="27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828" w:type="dxa"/>
          </w:tcPr>
          <w:p w:rsidR="00196CCB" w:rsidRDefault="0041029C">
            <w:pPr>
              <w:pStyle w:val="TableParagraph"/>
              <w:spacing w:before="47"/>
              <w:ind w:left="691" w:right="130" w:hanging="555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заверше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</w:tr>
      <w:tr w:rsidR="00196CCB">
        <w:trPr>
          <w:trHeight w:val="299"/>
        </w:trPr>
        <w:tc>
          <w:tcPr>
            <w:tcW w:w="3257" w:type="dxa"/>
          </w:tcPr>
          <w:p w:rsidR="00196CCB" w:rsidRDefault="0041029C">
            <w:pPr>
              <w:pStyle w:val="TableParagraph"/>
              <w:spacing w:line="279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spacing w:line="279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84" w:type="dxa"/>
          </w:tcPr>
          <w:p w:rsidR="00196CCB" w:rsidRDefault="0041029C">
            <w:pPr>
              <w:pStyle w:val="TableParagraph"/>
              <w:spacing w:line="279" w:lineRule="exact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828" w:type="dxa"/>
          </w:tcPr>
          <w:p w:rsidR="00196CCB" w:rsidRDefault="0041029C">
            <w:pPr>
              <w:pStyle w:val="TableParagraph"/>
              <w:spacing w:line="279" w:lineRule="exact"/>
              <w:ind w:lef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:rsidR="00196CCB">
        <w:trPr>
          <w:trHeight w:val="597"/>
        </w:trPr>
        <w:tc>
          <w:tcPr>
            <w:tcW w:w="14032" w:type="dxa"/>
            <w:gridSpan w:val="5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Группа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централизованных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систем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водоотведения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связанных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подключением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объектов капитального строительства абонентов</w:t>
            </w:r>
          </w:p>
        </w:tc>
      </w:tr>
      <w:tr w:rsidR="00196CCB">
        <w:trPr>
          <w:trHeight w:val="299"/>
        </w:trPr>
        <w:tc>
          <w:tcPr>
            <w:tcW w:w="14032" w:type="dxa"/>
            <w:gridSpan w:val="5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2.1.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сетей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  <w:tr w:rsidR="00196CCB">
        <w:trPr>
          <w:trHeight w:val="2391"/>
        </w:trPr>
        <w:tc>
          <w:tcPr>
            <w:tcW w:w="3257" w:type="dxa"/>
          </w:tcPr>
          <w:p w:rsidR="00196CCB" w:rsidRDefault="0041029C">
            <w:pPr>
              <w:pStyle w:val="TableParagraph"/>
              <w:ind w:left="107" w:right="96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самотечных коллекторов водоотведе</w:t>
            </w:r>
            <w:r>
              <w:rPr>
                <w:sz w:val="26"/>
              </w:rPr>
              <w:softHyphen/>
              <w:t>ния Ø200 мм, L = 800 м со смотровыми колодцами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ind w:left="106" w:right="233"/>
              <w:rPr>
                <w:sz w:val="26"/>
              </w:rPr>
            </w:pPr>
            <w:r>
              <w:rPr>
                <w:sz w:val="26"/>
              </w:rPr>
              <w:t>Отсутствие централизован</w:t>
            </w:r>
            <w:r>
              <w:rPr>
                <w:sz w:val="26"/>
              </w:rPr>
              <w:softHyphen/>
              <w:t>ной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системы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водоотведения; обеспечение санитарно-эпи</w:t>
            </w:r>
            <w:r>
              <w:rPr>
                <w:sz w:val="26"/>
              </w:rPr>
              <w:softHyphen/>
              <w:t>демиологического благопо</w:t>
            </w:r>
            <w:r>
              <w:rPr>
                <w:sz w:val="26"/>
              </w:rPr>
              <w:softHyphen/>
              <w:t>лучия населения и исключе</w:t>
            </w:r>
            <w:r>
              <w:rPr>
                <w:sz w:val="26"/>
              </w:rPr>
              <w:softHyphen/>
              <w:t>ние загрязнения подземных вод (генеральный план СП,</w:t>
            </w: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 xml:space="preserve">разд. </w:t>
            </w:r>
            <w:r>
              <w:rPr>
                <w:spacing w:val="-5"/>
                <w:sz w:val="26"/>
              </w:rPr>
              <w:t>24)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ind w:left="106" w:right="171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№1,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 xml:space="preserve"> - главный коллектор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ул.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Заводская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 уклоном к площадке КНС</w:t>
            </w:r>
          </w:p>
        </w:tc>
        <w:tc>
          <w:tcPr>
            <w:tcW w:w="188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2030</w:t>
            </w:r>
          </w:p>
        </w:tc>
        <w:tc>
          <w:tcPr>
            <w:tcW w:w="182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</w:tr>
      <w:tr w:rsidR="00196CCB">
        <w:trPr>
          <w:trHeight w:val="1795"/>
        </w:trPr>
        <w:tc>
          <w:tcPr>
            <w:tcW w:w="3257" w:type="dxa"/>
          </w:tcPr>
          <w:p w:rsidR="00196CCB" w:rsidRDefault="0041029C">
            <w:pPr>
              <w:pStyle w:val="TableParagraph"/>
              <w:ind w:left="107" w:right="96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самотечных коллекторов водоотведе</w:t>
            </w:r>
            <w:r>
              <w:rPr>
                <w:sz w:val="26"/>
              </w:rPr>
              <w:softHyphen/>
              <w:t>ния Ø160 мм, L = 1 900 м со смотровыми колодцами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ind w:left="106" w:right="116"/>
              <w:rPr>
                <w:sz w:val="26"/>
              </w:rPr>
            </w:pPr>
            <w:r>
              <w:rPr>
                <w:sz w:val="26"/>
              </w:rPr>
              <w:t>Отсутствие централизован</w:t>
            </w:r>
            <w:r>
              <w:rPr>
                <w:sz w:val="26"/>
              </w:rPr>
              <w:softHyphen/>
              <w:t>ной системы водоотведения; обеспечение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отвода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стоков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от жилой застройки и обще</w:t>
            </w:r>
            <w:r>
              <w:rPr>
                <w:sz w:val="26"/>
              </w:rPr>
              <w:softHyphen/>
              <w:t>ственных зданий (</w:t>
            </w:r>
            <w:proofErr w:type="spellStart"/>
            <w:r>
              <w:rPr>
                <w:sz w:val="26"/>
              </w:rPr>
              <w:t>генераль</w:t>
            </w:r>
            <w:proofErr w:type="spellEnd"/>
            <w:r>
              <w:rPr>
                <w:sz w:val="26"/>
              </w:rPr>
              <w:t>-</w:t>
            </w:r>
          </w:p>
          <w:p w:rsidR="00196CCB" w:rsidRDefault="0041029C">
            <w:pPr>
              <w:pStyle w:val="TableParagraph"/>
              <w:spacing w:line="280" w:lineRule="exact"/>
              <w:ind w:left="106"/>
              <w:rPr>
                <w:sz w:val="26"/>
              </w:rPr>
            </w:pPr>
            <w:proofErr w:type="spellStart"/>
            <w:r>
              <w:rPr>
                <w:sz w:val="26"/>
              </w:rPr>
              <w:t>ный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план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СП,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разд.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24)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ind w:left="106" w:right="171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№1,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 xml:space="preserve"> - по ул. Са</w:t>
            </w:r>
            <w:r>
              <w:rPr>
                <w:sz w:val="26"/>
              </w:rPr>
              <w:softHyphen/>
              <w:t>халинская и улицам суще</w:t>
            </w:r>
            <w:r>
              <w:rPr>
                <w:sz w:val="26"/>
              </w:rPr>
              <w:softHyphen/>
              <w:t>ствующей и проектируемой жилой застройки</w:t>
            </w:r>
          </w:p>
        </w:tc>
        <w:tc>
          <w:tcPr>
            <w:tcW w:w="188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2030</w:t>
            </w:r>
          </w:p>
        </w:tc>
        <w:tc>
          <w:tcPr>
            <w:tcW w:w="182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</w:tr>
      <w:tr w:rsidR="00196CCB">
        <w:trPr>
          <w:trHeight w:val="1793"/>
        </w:trPr>
        <w:tc>
          <w:tcPr>
            <w:tcW w:w="3257" w:type="dxa"/>
          </w:tcPr>
          <w:p w:rsidR="00196CCB" w:rsidRDefault="0041029C">
            <w:pPr>
              <w:pStyle w:val="TableParagraph"/>
              <w:ind w:left="107" w:right="96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напорного трубопровода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Ø110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мм,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L</w:t>
            </w:r>
          </w:p>
          <w:p w:rsidR="00196CCB" w:rsidRDefault="0041029C">
            <w:pPr>
              <w:pStyle w:val="TableParagraph"/>
              <w:ind w:left="107" w:right="96"/>
              <w:rPr>
                <w:sz w:val="26"/>
              </w:rPr>
            </w:pPr>
            <w:r>
              <w:rPr>
                <w:sz w:val="26"/>
              </w:rPr>
              <w:t>=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500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камерой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гашения </w:t>
            </w:r>
            <w:r>
              <w:rPr>
                <w:spacing w:val="-2"/>
                <w:sz w:val="26"/>
              </w:rPr>
              <w:t>напора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ind w:left="106" w:right="296"/>
              <w:rPr>
                <w:sz w:val="26"/>
              </w:rPr>
            </w:pPr>
            <w:r>
              <w:rPr>
                <w:sz w:val="26"/>
              </w:rPr>
              <w:t>Транспортировка сточных вод от канализационной насосной станции на очист</w:t>
            </w:r>
            <w:r>
              <w:rPr>
                <w:sz w:val="26"/>
              </w:rPr>
              <w:softHyphen/>
              <w:t>ные сооружения канализа</w:t>
            </w:r>
            <w:r>
              <w:rPr>
                <w:sz w:val="26"/>
              </w:rPr>
              <w:softHyphen/>
              <w:t>ции,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размещаемые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грани-</w:t>
            </w: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proofErr w:type="spellStart"/>
            <w:r>
              <w:rPr>
                <w:sz w:val="26"/>
              </w:rPr>
              <w:t>цами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населённого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пункта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ind w:left="106" w:right="171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№1,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 xml:space="preserve"> - от пло</w:t>
            </w:r>
            <w:r>
              <w:rPr>
                <w:sz w:val="26"/>
              </w:rPr>
              <w:softHyphen/>
              <w:t>щадки КНС до площадки очистных сооружений кана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лизации</w:t>
            </w:r>
          </w:p>
        </w:tc>
        <w:tc>
          <w:tcPr>
            <w:tcW w:w="188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82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</w:tr>
      <w:tr w:rsidR="00196CCB">
        <w:trPr>
          <w:trHeight w:val="299"/>
        </w:trPr>
        <w:tc>
          <w:tcPr>
            <w:tcW w:w="14032" w:type="dxa"/>
            <w:gridSpan w:val="5"/>
          </w:tcPr>
          <w:p w:rsidR="00196CCB" w:rsidRDefault="0041029C">
            <w:pPr>
              <w:pStyle w:val="TableParagraph"/>
              <w:spacing w:line="280" w:lineRule="exact"/>
              <w:ind w:left="107"/>
              <w:rPr>
                <w:sz w:val="26"/>
              </w:rPr>
            </w:pPr>
            <w:r>
              <w:rPr>
                <w:sz w:val="26"/>
              </w:rPr>
              <w:t>2.2.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</w:tbl>
    <w:p w:rsidR="00196CCB" w:rsidRDefault="00196CCB">
      <w:pPr>
        <w:pStyle w:val="TableParagraph"/>
        <w:spacing w:line="280" w:lineRule="exact"/>
        <w:rPr>
          <w:sz w:val="26"/>
        </w:rPr>
        <w:sectPr w:rsidR="00196CCB">
          <w:headerReference w:type="default" r:id="rId21"/>
          <w:pgSz w:w="16840" w:h="11910" w:orient="landscape"/>
          <w:pgMar w:top="1040" w:right="850" w:bottom="280" w:left="1700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3543"/>
        <w:gridCol w:w="3520"/>
        <w:gridCol w:w="1884"/>
        <w:gridCol w:w="1828"/>
      </w:tblGrid>
      <w:tr w:rsidR="00196CCB">
        <w:trPr>
          <w:trHeight w:val="597"/>
        </w:trPr>
        <w:tc>
          <w:tcPr>
            <w:tcW w:w="3257" w:type="dxa"/>
            <w:vMerge w:val="restart"/>
          </w:tcPr>
          <w:p w:rsidR="00196CCB" w:rsidRDefault="0041029C">
            <w:pPr>
              <w:pStyle w:val="TableParagraph"/>
              <w:spacing w:before="202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3543" w:type="dxa"/>
            <w:vMerge w:val="restart"/>
          </w:tcPr>
          <w:p w:rsidR="00196CCB" w:rsidRDefault="00196CCB">
            <w:pPr>
              <w:pStyle w:val="TableParagraph"/>
              <w:spacing w:before="202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34"/>
              <w:rPr>
                <w:b/>
                <w:sz w:val="26"/>
              </w:rPr>
            </w:pPr>
            <w:r>
              <w:rPr>
                <w:b/>
                <w:sz w:val="26"/>
              </w:rPr>
              <w:t>Технические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обоснования</w:t>
            </w:r>
          </w:p>
        </w:tc>
        <w:tc>
          <w:tcPr>
            <w:tcW w:w="3520" w:type="dxa"/>
            <w:vMerge w:val="restart"/>
          </w:tcPr>
          <w:p w:rsidR="00196CCB" w:rsidRDefault="0041029C">
            <w:pPr>
              <w:pStyle w:val="TableParagraph"/>
              <w:spacing w:before="202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располо</w:t>
            </w:r>
            <w:r>
              <w:rPr>
                <w:b/>
                <w:sz w:val="26"/>
              </w:rPr>
              <w:softHyphen/>
              <w:t>жения мероприятия (объ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екта)</w:t>
            </w:r>
          </w:p>
        </w:tc>
        <w:tc>
          <w:tcPr>
            <w:tcW w:w="3712" w:type="dxa"/>
            <w:gridSpan w:val="2"/>
          </w:tcPr>
          <w:p w:rsidR="00196CCB" w:rsidRDefault="0041029C">
            <w:pPr>
              <w:pStyle w:val="TableParagraph"/>
              <w:spacing w:line="298" w:lineRule="exact"/>
              <w:ind w:left="766" w:right="308" w:hanging="449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меро</w:t>
            </w:r>
            <w:r>
              <w:rPr>
                <w:b/>
                <w:sz w:val="26"/>
              </w:rPr>
              <w:softHyphen/>
              <w:t>приятия (объекта)</w:t>
            </w:r>
          </w:p>
        </w:tc>
      </w:tr>
      <w:tr w:rsidR="00196CCB">
        <w:trPr>
          <w:trHeight w:val="694"/>
        </w:trPr>
        <w:tc>
          <w:tcPr>
            <w:tcW w:w="325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884" w:type="dxa"/>
          </w:tcPr>
          <w:p w:rsidR="00196CCB" w:rsidRDefault="0041029C">
            <w:pPr>
              <w:pStyle w:val="TableParagraph"/>
              <w:spacing w:before="197"/>
              <w:ind w:left="27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828" w:type="dxa"/>
          </w:tcPr>
          <w:p w:rsidR="00196CCB" w:rsidRDefault="0041029C">
            <w:pPr>
              <w:pStyle w:val="TableParagraph"/>
              <w:spacing w:before="48"/>
              <w:ind w:left="691" w:right="130" w:hanging="555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заверше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</w:tr>
      <w:tr w:rsidR="00196CCB">
        <w:trPr>
          <w:trHeight w:val="298"/>
        </w:trPr>
        <w:tc>
          <w:tcPr>
            <w:tcW w:w="3257" w:type="dxa"/>
          </w:tcPr>
          <w:p w:rsidR="00196CCB" w:rsidRDefault="0041029C">
            <w:pPr>
              <w:pStyle w:val="TableParagraph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spacing w:line="278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84" w:type="dxa"/>
          </w:tcPr>
          <w:p w:rsidR="00196CCB" w:rsidRDefault="0041029C">
            <w:pPr>
              <w:pStyle w:val="TableParagraph"/>
              <w:spacing w:line="278" w:lineRule="exact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828" w:type="dxa"/>
          </w:tcPr>
          <w:p w:rsidR="00196CCB" w:rsidRDefault="0041029C">
            <w:pPr>
              <w:pStyle w:val="TableParagraph"/>
              <w:spacing w:line="278" w:lineRule="exact"/>
              <w:ind w:lef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:rsidR="00196CCB">
        <w:trPr>
          <w:trHeight w:val="2392"/>
        </w:trPr>
        <w:tc>
          <w:tcPr>
            <w:tcW w:w="3257" w:type="dxa"/>
          </w:tcPr>
          <w:p w:rsidR="00196CCB" w:rsidRDefault="0041029C">
            <w:pPr>
              <w:pStyle w:val="TableParagraph"/>
              <w:ind w:left="107" w:right="126"/>
              <w:rPr>
                <w:sz w:val="26"/>
              </w:rPr>
            </w:pPr>
            <w:r>
              <w:rPr>
                <w:sz w:val="26"/>
              </w:rPr>
              <w:t>Строительство канализа</w:t>
            </w:r>
            <w:r>
              <w:rPr>
                <w:sz w:val="26"/>
              </w:rPr>
              <w:softHyphen/>
              <w:t>ционной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насосной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станции производительностью 120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 xml:space="preserve"> (5 куб. м/ч) блочного исполнения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ind w:left="106" w:right="160"/>
              <w:rPr>
                <w:sz w:val="26"/>
              </w:rPr>
            </w:pPr>
            <w:r>
              <w:rPr>
                <w:sz w:val="26"/>
              </w:rPr>
              <w:t>Генеральный план СП, таб</w:t>
            </w:r>
            <w:r>
              <w:rPr>
                <w:sz w:val="26"/>
              </w:rPr>
              <w:softHyphen/>
              <w:t>лица 24.4 (первая очередь); равнинный рельеф террито</w:t>
            </w:r>
            <w:r>
              <w:rPr>
                <w:sz w:val="26"/>
              </w:rPr>
              <w:softHyphen/>
              <w:t>рии (высота над уровнем моря 6 м) не позволяет обес</w:t>
            </w:r>
            <w:r>
              <w:rPr>
                <w:sz w:val="26"/>
              </w:rPr>
              <w:softHyphen/>
              <w:t>печить самотечный отвод стоков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очистные</w:t>
            </w:r>
            <w:r>
              <w:rPr>
                <w:spacing w:val="-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сооруже</w:t>
            </w:r>
            <w:proofErr w:type="spellEnd"/>
            <w:r>
              <w:rPr>
                <w:sz w:val="26"/>
              </w:rPr>
              <w:t>-</w:t>
            </w: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proofErr w:type="spellStart"/>
            <w:r>
              <w:rPr>
                <w:spacing w:val="-5"/>
                <w:sz w:val="26"/>
              </w:rPr>
              <w:t>ния</w:t>
            </w:r>
            <w:proofErr w:type="spellEnd"/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ind w:left="106" w:right="165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зона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№1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 xml:space="preserve">в пониженной части п. </w:t>
            </w:r>
            <w:proofErr w:type="spellStart"/>
            <w:r>
              <w:rPr>
                <w:sz w:val="26"/>
              </w:rPr>
              <w:t>Круто</w:t>
            </w:r>
            <w:r>
              <w:rPr>
                <w:sz w:val="26"/>
              </w:rPr>
              <w:softHyphen/>
              <w:t>горовский</w:t>
            </w:r>
            <w:proofErr w:type="spellEnd"/>
            <w:r>
              <w:rPr>
                <w:sz w:val="26"/>
              </w:rPr>
              <w:t>, в точке сбора са</w:t>
            </w:r>
            <w:r>
              <w:rPr>
                <w:sz w:val="26"/>
              </w:rPr>
              <w:softHyphen/>
              <w:t>мотечных коллекторов</w:t>
            </w:r>
          </w:p>
        </w:tc>
        <w:tc>
          <w:tcPr>
            <w:tcW w:w="188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82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</w:tr>
      <w:tr w:rsidR="00196CCB">
        <w:trPr>
          <w:trHeight w:val="2092"/>
        </w:trPr>
        <w:tc>
          <w:tcPr>
            <w:tcW w:w="3257" w:type="dxa"/>
          </w:tcPr>
          <w:p w:rsidR="00196CCB" w:rsidRDefault="0041029C">
            <w:pPr>
              <w:pStyle w:val="TableParagraph"/>
              <w:ind w:left="107" w:right="143"/>
              <w:rPr>
                <w:sz w:val="26"/>
              </w:rPr>
            </w:pPr>
            <w:r>
              <w:rPr>
                <w:sz w:val="26"/>
              </w:rPr>
              <w:t>Строительство очистных сооружений канализации производительностью 120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 xml:space="preserve"> полной биоло</w:t>
            </w:r>
            <w:r>
              <w:rPr>
                <w:sz w:val="26"/>
              </w:rPr>
              <w:softHyphen/>
              <w:t>гической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очистки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обезза</w:t>
            </w:r>
            <w:r>
              <w:rPr>
                <w:sz w:val="26"/>
              </w:rPr>
              <w:softHyphen/>
              <w:t>раживанием и выпуском</w:t>
            </w:r>
          </w:p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очищенных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ind w:left="106" w:right="144"/>
              <w:rPr>
                <w:sz w:val="26"/>
              </w:rPr>
            </w:pPr>
            <w:r>
              <w:rPr>
                <w:sz w:val="26"/>
              </w:rPr>
              <w:t>Генеральный план СП, таб</w:t>
            </w:r>
            <w:r>
              <w:rPr>
                <w:sz w:val="26"/>
              </w:rPr>
              <w:softHyphen/>
              <w:t>лица 24.4 (первая очередь); приём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очистка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вод 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 xml:space="preserve"> (89,14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 xml:space="preserve"> на первую оче</w:t>
            </w:r>
            <w:r>
              <w:rPr>
                <w:sz w:val="26"/>
              </w:rPr>
              <w:softHyphen/>
              <w:t xml:space="preserve">редь, максимальный </w:t>
            </w:r>
            <w:proofErr w:type="spellStart"/>
            <w:r>
              <w:rPr>
                <w:sz w:val="26"/>
              </w:rPr>
              <w:t>суточ</w:t>
            </w:r>
            <w:proofErr w:type="spellEnd"/>
            <w:r>
              <w:rPr>
                <w:sz w:val="26"/>
              </w:rPr>
              <w:t>-</w:t>
            </w: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proofErr w:type="spellStart"/>
            <w:r>
              <w:rPr>
                <w:sz w:val="26"/>
              </w:rPr>
              <w:t>ный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расход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106,97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м/</w:t>
            </w:r>
            <w:proofErr w:type="spellStart"/>
            <w:r>
              <w:rPr>
                <w:spacing w:val="-2"/>
                <w:sz w:val="26"/>
              </w:rPr>
              <w:t>сут</w:t>
            </w:r>
            <w:proofErr w:type="spellEnd"/>
            <w:r>
              <w:rPr>
                <w:spacing w:val="-2"/>
                <w:sz w:val="26"/>
              </w:rPr>
              <w:t>)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ind w:left="106" w:right="211"/>
              <w:rPr>
                <w:sz w:val="26"/>
              </w:rPr>
            </w:pPr>
            <w:r>
              <w:rPr>
                <w:sz w:val="26"/>
              </w:rPr>
              <w:t>Технологическая зона №1 - за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границами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Крутогоров</w:t>
            </w:r>
            <w:r>
              <w:rPr>
                <w:sz w:val="26"/>
              </w:rPr>
              <w:softHyphen/>
              <w:t>ский</w:t>
            </w:r>
            <w:proofErr w:type="spellEnd"/>
            <w:r>
              <w:rPr>
                <w:sz w:val="26"/>
              </w:rPr>
              <w:t xml:space="preserve"> с соблюдением сани-тарно-защитной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зоны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ме</w:t>
            </w:r>
            <w:r>
              <w:rPr>
                <w:sz w:val="26"/>
              </w:rPr>
              <w:softHyphen/>
              <w:t>нее 150 м от жилой за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стройки</w:t>
            </w:r>
          </w:p>
        </w:tc>
        <w:tc>
          <w:tcPr>
            <w:tcW w:w="188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82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</w:tr>
      <w:tr w:rsidR="00196CCB">
        <w:trPr>
          <w:trHeight w:val="1794"/>
        </w:trPr>
        <w:tc>
          <w:tcPr>
            <w:tcW w:w="3257" w:type="dxa"/>
          </w:tcPr>
          <w:p w:rsidR="00196CCB" w:rsidRDefault="0041029C">
            <w:pPr>
              <w:pStyle w:val="TableParagraph"/>
              <w:spacing w:line="300" w:lineRule="atLeast"/>
              <w:ind w:left="107" w:right="242"/>
              <w:rPr>
                <w:sz w:val="26"/>
              </w:rPr>
            </w:pPr>
            <w:r>
              <w:rPr>
                <w:sz w:val="26"/>
              </w:rPr>
              <w:t>Расширение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очистных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z w:val="26"/>
              </w:rPr>
              <w:softHyphen/>
              <w:t>оружений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канализации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до производительности 150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 xml:space="preserve"> (установка до</w:t>
            </w:r>
            <w:r>
              <w:rPr>
                <w:sz w:val="26"/>
              </w:rPr>
              <w:softHyphen/>
              <w:t>полнительного блока 30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spacing w:line="300" w:lineRule="atLeast"/>
              <w:ind w:left="106" w:right="273"/>
              <w:rPr>
                <w:sz w:val="26"/>
              </w:rPr>
            </w:pPr>
            <w:r>
              <w:rPr>
                <w:sz w:val="26"/>
              </w:rPr>
              <w:t>Максимальный суточный расход сточных вод на рас</w:t>
            </w:r>
            <w:r>
              <w:rPr>
                <w:sz w:val="26"/>
              </w:rPr>
              <w:softHyphen/>
              <w:t>чётный срок (139,34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>)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превышает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мощность сооружений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первой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очереди (120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ind w:left="106" w:right="157"/>
              <w:rPr>
                <w:sz w:val="26"/>
              </w:rPr>
            </w:pPr>
            <w:r>
              <w:rPr>
                <w:sz w:val="26"/>
              </w:rPr>
              <w:t>Технологическая зона №1 - площадка очистных соору</w:t>
            </w:r>
            <w:r>
              <w:rPr>
                <w:sz w:val="26"/>
              </w:rPr>
              <w:softHyphen/>
              <w:t>жений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канализации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грани</w:t>
            </w:r>
            <w:r>
              <w:rPr>
                <w:sz w:val="26"/>
              </w:rPr>
              <w:softHyphen/>
              <w:t xml:space="preserve">цами 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</w:p>
        </w:tc>
        <w:tc>
          <w:tcPr>
            <w:tcW w:w="188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2039</w:t>
            </w:r>
          </w:p>
        </w:tc>
        <w:tc>
          <w:tcPr>
            <w:tcW w:w="182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2040</w:t>
            </w:r>
          </w:p>
        </w:tc>
      </w:tr>
    </w:tbl>
    <w:p w:rsidR="00196CCB" w:rsidRDefault="00196CCB">
      <w:pPr>
        <w:pStyle w:val="TableParagraph"/>
        <w:spacing w:line="280" w:lineRule="exact"/>
        <w:rPr>
          <w:sz w:val="26"/>
        </w:rPr>
        <w:sectPr w:rsidR="00196CCB">
          <w:pgSz w:w="16840" w:h="11910" w:orient="landscape"/>
          <w:pgMar w:top="1040" w:right="850" w:bottom="280" w:left="1700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3543"/>
        <w:gridCol w:w="3520"/>
        <w:gridCol w:w="1884"/>
        <w:gridCol w:w="1828"/>
      </w:tblGrid>
      <w:tr w:rsidR="00196CCB">
        <w:trPr>
          <w:trHeight w:val="597"/>
        </w:trPr>
        <w:tc>
          <w:tcPr>
            <w:tcW w:w="3257" w:type="dxa"/>
            <w:vMerge w:val="restart"/>
          </w:tcPr>
          <w:p w:rsidR="00196CCB" w:rsidRDefault="0041029C">
            <w:pPr>
              <w:pStyle w:val="TableParagraph"/>
              <w:spacing w:before="202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3543" w:type="dxa"/>
            <w:vMerge w:val="restart"/>
          </w:tcPr>
          <w:p w:rsidR="00196CCB" w:rsidRDefault="00196CCB">
            <w:pPr>
              <w:pStyle w:val="TableParagraph"/>
              <w:spacing w:before="202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34"/>
              <w:rPr>
                <w:b/>
                <w:sz w:val="26"/>
              </w:rPr>
            </w:pPr>
            <w:r>
              <w:rPr>
                <w:b/>
                <w:sz w:val="26"/>
              </w:rPr>
              <w:t>Технические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обоснования</w:t>
            </w:r>
          </w:p>
        </w:tc>
        <w:tc>
          <w:tcPr>
            <w:tcW w:w="3520" w:type="dxa"/>
            <w:vMerge w:val="restart"/>
          </w:tcPr>
          <w:p w:rsidR="00196CCB" w:rsidRDefault="0041029C">
            <w:pPr>
              <w:pStyle w:val="TableParagraph"/>
              <w:spacing w:before="202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располо</w:t>
            </w:r>
            <w:r>
              <w:rPr>
                <w:b/>
                <w:sz w:val="26"/>
              </w:rPr>
              <w:softHyphen/>
              <w:t>жения мероприятия (объ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екта)</w:t>
            </w:r>
          </w:p>
        </w:tc>
        <w:tc>
          <w:tcPr>
            <w:tcW w:w="3712" w:type="dxa"/>
            <w:gridSpan w:val="2"/>
          </w:tcPr>
          <w:p w:rsidR="00196CCB" w:rsidRDefault="0041029C">
            <w:pPr>
              <w:pStyle w:val="TableParagraph"/>
              <w:spacing w:line="298" w:lineRule="exact"/>
              <w:ind w:left="766" w:right="308" w:hanging="449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меро</w:t>
            </w:r>
            <w:r>
              <w:rPr>
                <w:b/>
                <w:sz w:val="26"/>
              </w:rPr>
              <w:softHyphen/>
              <w:t>приятия (объекта)</w:t>
            </w:r>
          </w:p>
        </w:tc>
      </w:tr>
      <w:tr w:rsidR="00196CCB">
        <w:trPr>
          <w:trHeight w:val="694"/>
        </w:trPr>
        <w:tc>
          <w:tcPr>
            <w:tcW w:w="325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884" w:type="dxa"/>
          </w:tcPr>
          <w:p w:rsidR="00196CCB" w:rsidRDefault="0041029C">
            <w:pPr>
              <w:pStyle w:val="TableParagraph"/>
              <w:spacing w:before="197"/>
              <w:ind w:left="27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828" w:type="dxa"/>
          </w:tcPr>
          <w:p w:rsidR="00196CCB" w:rsidRDefault="0041029C">
            <w:pPr>
              <w:pStyle w:val="TableParagraph"/>
              <w:spacing w:before="48"/>
              <w:ind w:left="691" w:right="130" w:hanging="555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заверше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>ния</w:t>
            </w:r>
          </w:p>
        </w:tc>
      </w:tr>
      <w:tr w:rsidR="00196CCB">
        <w:trPr>
          <w:trHeight w:val="298"/>
        </w:trPr>
        <w:tc>
          <w:tcPr>
            <w:tcW w:w="3257" w:type="dxa"/>
          </w:tcPr>
          <w:p w:rsidR="00196CCB" w:rsidRDefault="0041029C">
            <w:pPr>
              <w:pStyle w:val="TableParagraph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spacing w:line="278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884" w:type="dxa"/>
          </w:tcPr>
          <w:p w:rsidR="00196CCB" w:rsidRDefault="0041029C">
            <w:pPr>
              <w:pStyle w:val="TableParagraph"/>
              <w:spacing w:line="278" w:lineRule="exact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828" w:type="dxa"/>
          </w:tcPr>
          <w:p w:rsidR="00196CCB" w:rsidRDefault="0041029C">
            <w:pPr>
              <w:pStyle w:val="TableParagraph"/>
              <w:spacing w:line="278" w:lineRule="exact"/>
              <w:ind w:lef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:rsidR="00196CCB">
        <w:trPr>
          <w:trHeight w:val="2093"/>
        </w:trPr>
        <w:tc>
          <w:tcPr>
            <w:tcW w:w="3257" w:type="dxa"/>
          </w:tcPr>
          <w:p w:rsidR="00196CCB" w:rsidRDefault="0041029C">
            <w:pPr>
              <w:pStyle w:val="TableParagraph"/>
              <w:ind w:left="107" w:right="233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сетей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дож</w:t>
            </w:r>
            <w:r>
              <w:rPr>
                <w:sz w:val="26"/>
              </w:rPr>
              <w:softHyphen/>
              <w:t>девой канализации L = 1 200 м и очистных соору</w:t>
            </w:r>
            <w:r>
              <w:rPr>
                <w:sz w:val="26"/>
              </w:rPr>
              <w:softHyphen/>
              <w:t>жений поверхностного стока производительно</w:t>
            </w:r>
            <w:r>
              <w:rPr>
                <w:sz w:val="26"/>
              </w:rPr>
              <w:softHyphen/>
              <w:t>стью 15 л/с</w:t>
            </w:r>
          </w:p>
        </w:tc>
        <w:tc>
          <w:tcPr>
            <w:tcW w:w="3543" w:type="dxa"/>
          </w:tcPr>
          <w:p w:rsidR="00196CCB" w:rsidRDefault="0041029C">
            <w:pPr>
              <w:pStyle w:val="TableParagraph"/>
              <w:ind w:left="106" w:right="163"/>
              <w:rPr>
                <w:sz w:val="26"/>
              </w:rPr>
            </w:pPr>
            <w:r>
              <w:rPr>
                <w:sz w:val="26"/>
              </w:rPr>
              <w:t>Отсутствие системы ливне</w:t>
            </w:r>
            <w:r>
              <w:rPr>
                <w:sz w:val="26"/>
              </w:rPr>
              <w:softHyphen/>
              <w:t>вой канализации и сооруже</w:t>
            </w:r>
            <w:r>
              <w:rPr>
                <w:sz w:val="26"/>
              </w:rPr>
              <w:softHyphen/>
              <w:t>ний по очистке поверхност</w:t>
            </w:r>
            <w:r>
              <w:rPr>
                <w:sz w:val="26"/>
              </w:rPr>
              <w:softHyphen/>
              <w:t>ного стока; отвод поверх</w:t>
            </w:r>
            <w:r>
              <w:rPr>
                <w:sz w:val="26"/>
              </w:rPr>
              <w:softHyphen/>
              <w:t>ностных стоков без очистки на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рельеф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(генеральный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план</w:t>
            </w:r>
          </w:p>
          <w:p w:rsidR="00196CCB" w:rsidRDefault="0041029C">
            <w:pPr>
              <w:pStyle w:val="TableParagraph"/>
              <w:spacing w:before="1"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СП,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разд.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24)</w:t>
            </w:r>
          </w:p>
        </w:tc>
        <w:tc>
          <w:tcPr>
            <w:tcW w:w="3520" w:type="dxa"/>
          </w:tcPr>
          <w:p w:rsidR="00196CCB" w:rsidRDefault="0041029C">
            <w:pPr>
              <w:pStyle w:val="TableParagraph"/>
              <w:ind w:left="106" w:right="120"/>
              <w:rPr>
                <w:sz w:val="26"/>
              </w:rPr>
            </w:pPr>
            <w:r>
              <w:rPr>
                <w:sz w:val="26"/>
              </w:rPr>
              <w:t xml:space="preserve">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 xml:space="preserve"> - дожде</w:t>
            </w:r>
            <w:r>
              <w:rPr>
                <w:sz w:val="26"/>
              </w:rPr>
              <w:softHyphen/>
              <w:t>приёмники в пониженных местах внутриквартальных проездов;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сооруже</w:t>
            </w:r>
            <w:r>
              <w:rPr>
                <w:sz w:val="26"/>
              </w:rPr>
              <w:softHyphen/>
              <w:t>ния - в комплексе с очист</w:t>
            </w:r>
            <w:r>
              <w:rPr>
                <w:sz w:val="26"/>
              </w:rPr>
              <w:softHyphen/>
              <w:t>ными сооружениями канали-</w:t>
            </w:r>
          </w:p>
          <w:p w:rsidR="00196CCB" w:rsidRDefault="0041029C">
            <w:pPr>
              <w:pStyle w:val="TableParagraph"/>
              <w:spacing w:before="1" w:line="279" w:lineRule="exact"/>
              <w:ind w:left="106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зации</w:t>
            </w:r>
            <w:proofErr w:type="spellEnd"/>
          </w:p>
        </w:tc>
        <w:tc>
          <w:tcPr>
            <w:tcW w:w="188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06"/>
              <w:rPr>
                <w:sz w:val="26"/>
              </w:rPr>
            </w:pPr>
            <w:r>
              <w:rPr>
                <w:spacing w:val="-4"/>
                <w:sz w:val="26"/>
              </w:rPr>
              <w:t>2041</w:t>
            </w:r>
          </w:p>
        </w:tc>
        <w:tc>
          <w:tcPr>
            <w:tcW w:w="1828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05"/>
              <w:rPr>
                <w:sz w:val="26"/>
              </w:rPr>
            </w:pPr>
            <w:r>
              <w:rPr>
                <w:spacing w:val="-4"/>
                <w:sz w:val="26"/>
              </w:rPr>
              <w:t>2042</w:t>
            </w:r>
          </w:p>
        </w:tc>
      </w:tr>
    </w:tbl>
    <w:p w:rsidR="00196CCB" w:rsidRDefault="00196CCB">
      <w:pPr>
        <w:pStyle w:val="TableParagraph"/>
        <w:spacing w:line="279" w:lineRule="exact"/>
        <w:rPr>
          <w:sz w:val="26"/>
        </w:rPr>
        <w:sectPr w:rsidR="00196CCB">
          <w:pgSz w:w="16840" w:h="11910" w:orient="landscape"/>
          <w:pgMar w:top="1040" w:right="850" w:bottom="280" w:left="1700" w:header="580" w:footer="0" w:gutter="0"/>
          <w:cols w:space="720"/>
        </w:sectPr>
      </w:pPr>
    </w:p>
    <w:p w:rsidR="00196CCB" w:rsidRDefault="0041029C">
      <w:pPr>
        <w:pStyle w:val="a5"/>
        <w:numPr>
          <w:ilvl w:val="1"/>
          <w:numId w:val="22"/>
        </w:numPr>
        <w:tabs>
          <w:tab w:val="left" w:pos="1160"/>
        </w:tabs>
        <w:spacing w:before="79"/>
        <w:ind w:right="140" w:firstLine="709"/>
        <w:rPr>
          <w:sz w:val="26"/>
        </w:rPr>
      </w:pPr>
      <w:bookmarkStart w:id="83" w:name="_bookmark84"/>
      <w:bookmarkEnd w:id="83"/>
      <w:r>
        <w:rPr>
          <w:sz w:val="26"/>
        </w:rPr>
        <w:lastRenderedPageBreak/>
        <w:t>Технические</w:t>
      </w:r>
      <w:r>
        <w:rPr>
          <w:spacing w:val="-8"/>
          <w:sz w:val="26"/>
        </w:rPr>
        <w:t xml:space="preserve"> </w:t>
      </w:r>
      <w:r>
        <w:rPr>
          <w:sz w:val="26"/>
        </w:rPr>
        <w:t>обоснования</w:t>
      </w:r>
      <w:r>
        <w:rPr>
          <w:spacing w:val="-7"/>
          <w:sz w:val="26"/>
        </w:rPr>
        <w:t xml:space="preserve"> </w:t>
      </w:r>
      <w:r>
        <w:rPr>
          <w:sz w:val="26"/>
        </w:rPr>
        <w:t>основных</w:t>
      </w:r>
      <w:r>
        <w:rPr>
          <w:spacing w:val="-6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-7"/>
          <w:sz w:val="26"/>
        </w:rPr>
        <w:t xml:space="preserve"> </w:t>
      </w:r>
      <w:r>
        <w:rPr>
          <w:sz w:val="26"/>
        </w:rPr>
        <w:t>по</w:t>
      </w:r>
      <w:r>
        <w:rPr>
          <w:spacing w:val="-7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8"/>
          <w:sz w:val="26"/>
        </w:rPr>
        <w:t xml:space="preserve"> </w:t>
      </w:r>
      <w:r>
        <w:rPr>
          <w:sz w:val="26"/>
        </w:rPr>
        <w:t>схем</w:t>
      </w:r>
      <w:r>
        <w:rPr>
          <w:spacing w:val="-9"/>
          <w:sz w:val="26"/>
        </w:rPr>
        <w:t xml:space="preserve"> </w:t>
      </w:r>
      <w:r>
        <w:rPr>
          <w:sz w:val="26"/>
        </w:rPr>
        <w:t>водо</w:t>
      </w:r>
      <w:r>
        <w:rPr>
          <w:sz w:val="26"/>
        </w:rPr>
        <w:softHyphen/>
      </w:r>
      <w:r>
        <w:rPr>
          <w:spacing w:val="-2"/>
          <w:sz w:val="26"/>
        </w:rPr>
        <w:t>отведения</w:t>
      </w:r>
    </w:p>
    <w:p w:rsidR="00196CCB" w:rsidRDefault="0041029C">
      <w:pPr>
        <w:pStyle w:val="a4"/>
        <w:ind w:right="138"/>
      </w:pPr>
      <w:r>
        <w:t>На</w:t>
      </w:r>
      <w:r>
        <w:rPr>
          <w:spacing w:val="-17"/>
        </w:rPr>
        <w:t xml:space="preserve"> </w:t>
      </w:r>
      <w:r>
        <w:t>территории</w:t>
      </w:r>
      <w:r>
        <w:rPr>
          <w:spacing w:val="-16"/>
        </w:rPr>
        <w:t xml:space="preserve"> </w:t>
      </w:r>
      <w:proofErr w:type="spellStart"/>
      <w:r>
        <w:t>Крутогоровского</w:t>
      </w:r>
      <w:proofErr w:type="spellEnd"/>
      <w:r>
        <w:rPr>
          <w:spacing w:val="-16"/>
        </w:rPr>
        <w:t xml:space="preserve"> </w:t>
      </w:r>
      <w:r>
        <w:t>сельского</w:t>
      </w:r>
      <w:r>
        <w:rPr>
          <w:spacing w:val="-15"/>
        </w:rPr>
        <w:t xml:space="preserve"> </w:t>
      </w:r>
      <w:r>
        <w:t>поселения</w:t>
      </w:r>
      <w:r>
        <w:rPr>
          <w:spacing w:val="-17"/>
        </w:rPr>
        <w:t xml:space="preserve"> </w:t>
      </w:r>
      <w:r>
        <w:t>централизованная</w:t>
      </w:r>
      <w:r>
        <w:rPr>
          <w:spacing w:val="-16"/>
        </w:rPr>
        <w:t xml:space="preserve"> </w:t>
      </w:r>
      <w:r>
        <w:t>система водоотведения</w:t>
      </w:r>
      <w:r>
        <w:rPr>
          <w:spacing w:val="-13"/>
        </w:rPr>
        <w:t xml:space="preserve"> </w:t>
      </w:r>
      <w:r>
        <w:t>отсутствует</w:t>
      </w:r>
      <w:r>
        <w:rPr>
          <w:spacing w:val="-13"/>
        </w:rPr>
        <w:t xml:space="preserve"> </w:t>
      </w:r>
      <w:r>
        <w:t>полностью.</w:t>
      </w:r>
      <w:r>
        <w:rPr>
          <w:spacing w:val="-13"/>
        </w:rPr>
        <w:t xml:space="preserve"> </w:t>
      </w:r>
      <w:r>
        <w:t>Отведение</w:t>
      </w:r>
      <w:r>
        <w:rPr>
          <w:spacing w:val="-14"/>
        </w:rPr>
        <w:t xml:space="preserve"> </w:t>
      </w:r>
      <w:r>
        <w:t>хозяйственно-бытовых</w:t>
      </w:r>
      <w:r>
        <w:rPr>
          <w:spacing w:val="-12"/>
        </w:rPr>
        <w:t xml:space="preserve"> </w:t>
      </w:r>
      <w:r>
        <w:t>сточных</w:t>
      </w:r>
      <w:r>
        <w:rPr>
          <w:spacing w:val="-13"/>
        </w:rPr>
        <w:t xml:space="preserve"> </w:t>
      </w:r>
      <w:r>
        <w:t>вод осуществляется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выгребные</w:t>
      </w:r>
      <w:r>
        <w:rPr>
          <w:spacing w:val="-16"/>
        </w:rPr>
        <w:t xml:space="preserve"> </w:t>
      </w:r>
      <w:r>
        <w:t>ямы</w:t>
      </w:r>
      <w:r>
        <w:rPr>
          <w:spacing w:val="-16"/>
        </w:rPr>
        <w:t xml:space="preserve"> </w:t>
      </w:r>
      <w:r>
        <w:t>без</w:t>
      </w:r>
      <w:r>
        <w:rPr>
          <w:spacing w:val="-17"/>
        </w:rPr>
        <w:t xml:space="preserve"> </w:t>
      </w:r>
      <w:r>
        <w:t>очистки,</w:t>
      </w:r>
      <w:r>
        <w:rPr>
          <w:spacing w:val="-16"/>
        </w:rPr>
        <w:t xml:space="preserve"> </w:t>
      </w:r>
      <w:r>
        <w:t>что</w:t>
      </w:r>
      <w:r>
        <w:rPr>
          <w:spacing w:val="-16"/>
        </w:rPr>
        <w:t xml:space="preserve"> </w:t>
      </w:r>
      <w:r>
        <w:t>создаёт</w:t>
      </w:r>
      <w:r>
        <w:rPr>
          <w:spacing w:val="-16"/>
        </w:rPr>
        <w:t xml:space="preserve"> </w:t>
      </w:r>
      <w:r>
        <w:t>риск</w:t>
      </w:r>
      <w:r>
        <w:rPr>
          <w:spacing w:val="-17"/>
        </w:rPr>
        <w:t xml:space="preserve"> </w:t>
      </w:r>
      <w:r>
        <w:t>загрязнения</w:t>
      </w:r>
      <w:r>
        <w:rPr>
          <w:spacing w:val="-16"/>
        </w:rPr>
        <w:t xml:space="preserve"> </w:t>
      </w:r>
      <w:r>
        <w:t>подземных вод, являющихся единственным источником хозяйственно-питьевого водоснабжения поселения. Это обуславливает необходимость строительства новых объектов инфраструктуры водоотведения.</w:t>
      </w:r>
    </w:p>
    <w:p w:rsidR="00196CCB" w:rsidRDefault="0041029C">
      <w:pPr>
        <w:pStyle w:val="a4"/>
        <w:tabs>
          <w:tab w:val="left" w:pos="2558"/>
          <w:tab w:val="left" w:pos="4469"/>
          <w:tab w:val="left" w:pos="6591"/>
          <w:tab w:val="left" w:pos="8415"/>
        </w:tabs>
        <w:ind w:left="710" w:right="138" w:firstLine="0"/>
        <w:jc w:val="left"/>
      </w:pPr>
      <w:r>
        <w:t xml:space="preserve">Строительство сетей водоотведения и канализационных насосных станций. </w:t>
      </w:r>
      <w:r>
        <w:rPr>
          <w:spacing w:val="-2"/>
        </w:rPr>
        <w:t>Техническое</w:t>
      </w:r>
      <w:r>
        <w:tab/>
      </w:r>
      <w:r>
        <w:rPr>
          <w:spacing w:val="-2"/>
        </w:rPr>
        <w:t>обоснование:</w:t>
      </w:r>
      <w:r>
        <w:tab/>
      </w:r>
      <w:r>
        <w:rPr>
          <w:spacing w:val="-2"/>
        </w:rPr>
        <w:t>необходимость</w:t>
      </w:r>
      <w:r>
        <w:tab/>
      </w:r>
      <w:r>
        <w:rPr>
          <w:spacing w:val="-2"/>
        </w:rPr>
        <w:t>обеспечения</w:t>
      </w:r>
      <w:r>
        <w:tab/>
        <w:t>санитарно-</w:t>
      </w:r>
    </w:p>
    <w:p w:rsidR="00196CCB" w:rsidRDefault="0041029C">
      <w:pPr>
        <w:pStyle w:val="a4"/>
        <w:ind w:right="139" w:firstLine="0"/>
      </w:pPr>
      <w:r>
        <w:t>эпидемиологического благополучия населения, исключения инфильтрации неочищенных стоков в грунт и загрязнения подземных вод, создание условий для централизованного отвода сточных вод от жилой застройки, общественных зданий и производственных объектов.</w:t>
      </w:r>
    </w:p>
    <w:p w:rsidR="00196CCB" w:rsidRDefault="0041029C">
      <w:pPr>
        <w:pStyle w:val="a4"/>
        <w:ind w:right="140"/>
      </w:pPr>
      <w:r>
        <w:t>Описание: генеральным планом предусмотрена централизованная система канализации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п.</w:t>
      </w:r>
      <w:r>
        <w:rPr>
          <w:spacing w:val="-3"/>
        </w:rPr>
        <w:t xml:space="preserve"> </w:t>
      </w:r>
      <w:proofErr w:type="spellStart"/>
      <w:r>
        <w:t>Крутогоровский</w:t>
      </w:r>
      <w:proofErr w:type="spellEnd"/>
      <w:r>
        <w:t>.</w:t>
      </w:r>
      <w:r>
        <w:rPr>
          <w:spacing w:val="-3"/>
        </w:rPr>
        <w:t xml:space="preserve"> </w:t>
      </w:r>
      <w:r>
        <w:t>Протяжённость</w:t>
      </w:r>
      <w:r>
        <w:rPr>
          <w:spacing w:val="-3"/>
        </w:rPr>
        <w:t xml:space="preserve"> </w:t>
      </w:r>
      <w:r>
        <w:t>проектируемых</w:t>
      </w:r>
      <w:r>
        <w:rPr>
          <w:spacing w:val="-2"/>
        </w:rPr>
        <w:t xml:space="preserve"> </w:t>
      </w:r>
      <w:r>
        <w:t>сетей</w:t>
      </w:r>
      <w:r>
        <w:rPr>
          <w:spacing w:val="-3"/>
        </w:rPr>
        <w:t xml:space="preserve"> </w:t>
      </w:r>
      <w:r>
        <w:t>принята</w:t>
      </w:r>
      <w:r>
        <w:rPr>
          <w:spacing w:val="-4"/>
        </w:rPr>
        <w:t xml:space="preserve"> </w:t>
      </w:r>
      <w:r>
        <w:t>по основным</w:t>
      </w:r>
      <w:r>
        <w:rPr>
          <w:spacing w:val="-12"/>
        </w:rPr>
        <w:t xml:space="preserve"> </w:t>
      </w:r>
      <w:r>
        <w:t>технико-экономическим</w:t>
      </w:r>
      <w:r>
        <w:rPr>
          <w:spacing w:val="-11"/>
        </w:rPr>
        <w:t xml:space="preserve"> </w:t>
      </w:r>
      <w:r>
        <w:t>показателям</w:t>
      </w:r>
      <w:r>
        <w:rPr>
          <w:spacing w:val="-11"/>
        </w:rPr>
        <w:t xml:space="preserve"> </w:t>
      </w:r>
      <w:r>
        <w:t>генерального</w:t>
      </w:r>
      <w:r>
        <w:rPr>
          <w:spacing w:val="-10"/>
        </w:rPr>
        <w:t xml:space="preserve"> </w:t>
      </w:r>
      <w:r>
        <w:t>плана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составляет</w:t>
      </w:r>
      <w:r>
        <w:rPr>
          <w:spacing w:val="-11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200 м</w:t>
      </w:r>
      <w:r>
        <w:rPr>
          <w:spacing w:val="-9"/>
        </w:rPr>
        <w:t xml:space="preserve"> </w:t>
      </w:r>
      <w:r>
        <w:t>(самотечные</w:t>
      </w:r>
      <w:r>
        <w:rPr>
          <w:spacing w:val="-9"/>
        </w:rPr>
        <w:t xml:space="preserve"> </w:t>
      </w:r>
      <w:r>
        <w:t>коллекторы</w:t>
      </w:r>
      <w:r>
        <w:rPr>
          <w:spacing w:val="-9"/>
        </w:rPr>
        <w:t xml:space="preserve"> </w:t>
      </w:r>
      <w:r>
        <w:t>Ø200</w:t>
      </w:r>
      <w:r>
        <w:rPr>
          <w:spacing w:val="-9"/>
        </w:rPr>
        <w:t xml:space="preserve"> </w:t>
      </w:r>
      <w:r>
        <w:t>мм</w:t>
      </w:r>
      <w:r>
        <w:rPr>
          <w:spacing w:val="-10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800</w:t>
      </w:r>
      <w:r>
        <w:rPr>
          <w:spacing w:val="-9"/>
        </w:rPr>
        <w:t xml:space="preserve"> </w:t>
      </w:r>
      <w:r>
        <w:t>м,</w:t>
      </w:r>
      <w:r>
        <w:rPr>
          <w:spacing w:val="-9"/>
        </w:rPr>
        <w:t xml:space="preserve"> </w:t>
      </w:r>
      <w:r>
        <w:t>Ø160</w:t>
      </w:r>
      <w:r>
        <w:rPr>
          <w:spacing w:val="-9"/>
        </w:rPr>
        <w:t xml:space="preserve"> </w:t>
      </w:r>
      <w:r>
        <w:t>мм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900</w:t>
      </w:r>
      <w:r>
        <w:rPr>
          <w:spacing w:val="-8"/>
        </w:rPr>
        <w:t xml:space="preserve"> </w:t>
      </w:r>
      <w:r>
        <w:t>м,</w:t>
      </w:r>
      <w:r>
        <w:rPr>
          <w:spacing w:val="-9"/>
        </w:rPr>
        <w:t xml:space="preserve"> </w:t>
      </w:r>
      <w:r>
        <w:t>напорный</w:t>
      </w:r>
      <w:r>
        <w:rPr>
          <w:spacing w:val="-9"/>
        </w:rPr>
        <w:t xml:space="preserve"> </w:t>
      </w:r>
      <w:r>
        <w:t>трубопровод Ø110 мм - 500 м). Канализационная насосная станция принята блочного заводского изготовления производительностью 120 куб. м/</w:t>
      </w:r>
      <w:proofErr w:type="spellStart"/>
      <w:r>
        <w:t>сут</w:t>
      </w:r>
      <w:proofErr w:type="spellEnd"/>
      <w:r>
        <w:t xml:space="preserve"> (5 куб. м/ч).</w:t>
      </w:r>
    </w:p>
    <w:p w:rsidR="00196CCB" w:rsidRDefault="0041029C">
      <w:pPr>
        <w:pStyle w:val="a4"/>
        <w:spacing w:before="1"/>
        <w:ind w:left="710" w:firstLine="0"/>
      </w:pPr>
      <w:r>
        <w:t>Строительство</w:t>
      </w:r>
      <w:r>
        <w:rPr>
          <w:spacing w:val="-6"/>
        </w:rPr>
        <w:t xml:space="preserve"> </w:t>
      </w:r>
      <w:r>
        <w:t>очистных</w:t>
      </w:r>
      <w:r>
        <w:rPr>
          <w:spacing w:val="-5"/>
        </w:rPr>
        <w:t xml:space="preserve"> </w:t>
      </w:r>
      <w:r>
        <w:t>сооружений</w:t>
      </w:r>
      <w:r>
        <w:rPr>
          <w:spacing w:val="-6"/>
        </w:rPr>
        <w:t xml:space="preserve"> </w:t>
      </w:r>
      <w:r>
        <w:rPr>
          <w:spacing w:val="-2"/>
        </w:rPr>
        <w:t>канализации.</w:t>
      </w:r>
    </w:p>
    <w:p w:rsidR="00196CCB" w:rsidRDefault="0041029C">
      <w:pPr>
        <w:pStyle w:val="a4"/>
        <w:ind w:right="140"/>
      </w:pPr>
      <w:r>
        <w:t xml:space="preserve">Техническое обоснование: необходимость создания условий для очистки хозяйственно-бытовых сточных вод и соблюдения требований СанПиН 2.1.3684-21, а также требований природоохранных норм сброса в водоём </w:t>
      </w:r>
      <w:proofErr w:type="spellStart"/>
      <w:r>
        <w:t>рыбохозяйственного</w:t>
      </w:r>
      <w:proofErr w:type="spellEnd"/>
      <w:r>
        <w:t xml:space="preserve"> назначения. Мощность очистных сооружений на первую очередь принята непосредственно по генеральному плану сельского поселения - 120 куб. м/</w:t>
      </w:r>
      <w:proofErr w:type="spellStart"/>
      <w:r>
        <w:t>сут</w:t>
      </w:r>
      <w:proofErr w:type="spellEnd"/>
      <w:r>
        <w:t>.</w:t>
      </w:r>
    </w:p>
    <w:p w:rsidR="00196CCB" w:rsidRDefault="0041029C">
      <w:pPr>
        <w:pStyle w:val="a4"/>
        <w:ind w:right="138"/>
      </w:pPr>
      <w:r>
        <w:t>Описание: строительство очистных сооружений канализации полной биологической очистки с доочисткой и обеззараживанием сточных вод производительностью 120 куб. м/</w:t>
      </w:r>
      <w:proofErr w:type="spellStart"/>
      <w:r>
        <w:t>сут</w:t>
      </w:r>
      <w:proofErr w:type="spellEnd"/>
      <w:r>
        <w:t xml:space="preserve"> в </w:t>
      </w:r>
      <w:proofErr w:type="spellStart"/>
      <w:r>
        <w:t>блочно</w:t>
      </w:r>
      <w:proofErr w:type="spellEnd"/>
      <w:r>
        <w:t xml:space="preserve">-модульном исполнении, размещаемых за границами п. </w:t>
      </w:r>
      <w:proofErr w:type="spellStart"/>
      <w:r>
        <w:t>Крутогоровский</w:t>
      </w:r>
      <w:proofErr w:type="spellEnd"/>
      <w:r>
        <w:t xml:space="preserve"> с соблюдением санитарно-защитной зоны. На расчётный срок (2039-2042 годы) предусматривается расширение очистных сооружений до 150 куб. м/</w:t>
      </w:r>
      <w:proofErr w:type="spellStart"/>
      <w:r>
        <w:t>сут</w:t>
      </w:r>
      <w:proofErr w:type="spellEnd"/>
      <w:r>
        <w:t xml:space="preserve"> путём установки дополнительного блока производительностью</w:t>
      </w:r>
      <w:r>
        <w:rPr>
          <w:spacing w:val="-1"/>
        </w:rPr>
        <w:t xml:space="preserve"> </w:t>
      </w:r>
      <w:r>
        <w:t>30 куб.</w:t>
      </w:r>
      <w:r>
        <w:rPr>
          <w:spacing w:val="-1"/>
        </w:rPr>
        <w:t xml:space="preserve"> </w:t>
      </w:r>
      <w:r>
        <w:t>м/</w:t>
      </w:r>
      <w:proofErr w:type="spellStart"/>
      <w:r>
        <w:t>сут</w:t>
      </w:r>
      <w:proofErr w:type="spellEnd"/>
      <w:r>
        <w:t>. Очищенные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обеззараженные</w:t>
      </w:r>
      <w:r>
        <w:rPr>
          <w:spacing w:val="-1"/>
        </w:rPr>
        <w:t xml:space="preserve"> </w:t>
      </w:r>
      <w:r>
        <w:t>стоки</w:t>
      </w:r>
      <w:r>
        <w:rPr>
          <w:spacing w:val="-1"/>
        </w:rPr>
        <w:t xml:space="preserve"> </w:t>
      </w:r>
      <w:r>
        <w:t>по напорно-самотечному коллектору выпускаются в водный объект ниже по течению от границы всех мест водопользования населения, за пределами зоны санитарной охраны источника питьевого водоснабжения.</w:t>
      </w:r>
    </w:p>
    <w:p w:rsidR="00196CCB" w:rsidRDefault="0041029C">
      <w:pPr>
        <w:pStyle w:val="a4"/>
        <w:ind w:right="139"/>
        <w:jc w:val="right"/>
      </w:pPr>
      <w:r>
        <w:t>Строительство</w:t>
      </w:r>
      <w:r>
        <w:rPr>
          <w:spacing w:val="-10"/>
        </w:rPr>
        <w:t xml:space="preserve"> </w:t>
      </w:r>
      <w:r>
        <w:t>системы</w:t>
      </w:r>
      <w:r>
        <w:rPr>
          <w:spacing w:val="-11"/>
        </w:rPr>
        <w:t xml:space="preserve"> </w:t>
      </w:r>
      <w:r>
        <w:t>дождевой</w:t>
      </w:r>
      <w:r>
        <w:rPr>
          <w:spacing w:val="-10"/>
        </w:rPr>
        <w:t xml:space="preserve"> </w:t>
      </w:r>
      <w:r>
        <w:t>канализации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очистка</w:t>
      </w:r>
      <w:r>
        <w:rPr>
          <w:spacing w:val="-12"/>
        </w:rPr>
        <w:t xml:space="preserve"> </w:t>
      </w:r>
      <w:r>
        <w:t>поверхностного</w:t>
      </w:r>
      <w:r>
        <w:rPr>
          <w:spacing w:val="-12"/>
        </w:rPr>
        <w:t xml:space="preserve"> </w:t>
      </w:r>
      <w:r>
        <w:t>стока. Техническое</w:t>
      </w:r>
      <w:r>
        <w:rPr>
          <w:spacing w:val="80"/>
        </w:rPr>
        <w:t xml:space="preserve"> </w:t>
      </w:r>
      <w:r>
        <w:t>обоснование:</w:t>
      </w:r>
      <w:r>
        <w:rPr>
          <w:spacing w:val="80"/>
        </w:rPr>
        <w:t xml:space="preserve"> </w:t>
      </w:r>
      <w:r>
        <w:t>система</w:t>
      </w:r>
      <w:r>
        <w:rPr>
          <w:spacing w:val="80"/>
        </w:rPr>
        <w:t xml:space="preserve"> </w:t>
      </w:r>
      <w:r>
        <w:t>ливневой</w:t>
      </w:r>
      <w:r>
        <w:rPr>
          <w:spacing w:val="80"/>
        </w:rPr>
        <w:t xml:space="preserve"> </w:t>
      </w:r>
      <w:r>
        <w:t>канализации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территории</w:t>
      </w:r>
      <w:r>
        <w:rPr>
          <w:spacing w:val="80"/>
        </w:rPr>
        <w:t xml:space="preserve"> </w:t>
      </w:r>
      <w:r>
        <w:t>поселения отсутствует, отвод поверхностных стоков осуществляется без очистки на</w:t>
      </w:r>
      <w:r>
        <w:rPr>
          <w:spacing w:val="40"/>
        </w:rPr>
        <w:t xml:space="preserve"> </w:t>
      </w:r>
      <w:r>
        <w:t>рельеф</w:t>
      </w:r>
      <w:r>
        <w:rPr>
          <w:spacing w:val="48"/>
          <w:w w:val="150"/>
        </w:rPr>
        <w:t xml:space="preserve"> </w:t>
      </w:r>
      <w:r>
        <w:t>и</w:t>
      </w:r>
      <w:r>
        <w:rPr>
          <w:spacing w:val="48"/>
          <w:w w:val="150"/>
        </w:rPr>
        <w:t xml:space="preserve"> </w:t>
      </w:r>
      <w:r>
        <w:t>далее</w:t>
      </w:r>
      <w:r>
        <w:rPr>
          <w:spacing w:val="48"/>
          <w:w w:val="150"/>
        </w:rPr>
        <w:t xml:space="preserve"> </w:t>
      </w:r>
      <w:r>
        <w:t>в</w:t>
      </w:r>
      <w:r>
        <w:rPr>
          <w:spacing w:val="49"/>
          <w:w w:val="150"/>
        </w:rPr>
        <w:t xml:space="preserve"> </w:t>
      </w:r>
      <w:r>
        <w:t>реку</w:t>
      </w:r>
      <w:r>
        <w:rPr>
          <w:spacing w:val="49"/>
          <w:w w:val="150"/>
        </w:rPr>
        <w:t xml:space="preserve"> </w:t>
      </w:r>
      <w:proofErr w:type="spellStart"/>
      <w:r>
        <w:t>Крутогорова</w:t>
      </w:r>
      <w:proofErr w:type="spellEnd"/>
      <w:r>
        <w:rPr>
          <w:spacing w:val="49"/>
          <w:w w:val="150"/>
        </w:rPr>
        <w:t xml:space="preserve"> </w:t>
      </w:r>
      <w:r>
        <w:t>и</w:t>
      </w:r>
      <w:r>
        <w:rPr>
          <w:spacing w:val="49"/>
          <w:w w:val="150"/>
        </w:rPr>
        <w:t xml:space="preserve"> </w:t>
      </w:r>
      <w:r>
        <w:t>Охотское</w:t>
      </w:r>
      <w:r>
        <w:rPr>
          <w:spacing w:val="47"/>
          <w:w w:val="150"/>
        </w:rPr>
        <w:t xml:space="preserve"> </w:t>
      </w:r>
      <w:r>
        <w:t>море,</w:t>
      </w:r>
      <w:r>
        <w:rPr>
          <w:spacing w:val="49"/>
          <w:w w:val="150"/>
        </w:rPr>
        <w:t xml:space="preserve"> </w:t>
      </w:r>
      <w:r>
        <w:t>что</w:t>
      </w:r>
      <w:r>
        <w:rPr>
          <w:spacing w:val="48"/>
          <w:w w:val="150"/>
        </w:rPr>
        <w:t xml:space="preserve"> </w:t>
      </w:r>
      <w:r>
        <w:t>является</w:t>
      </w:r>
      <w:r>
        <w:rPr>
          <w:spacing w:val="49"/>
          <w:w w:val="150"/>
        </w:rPr>
        <w:t xml:space="preserve"> </w:t>
      </w:r>
      <w:r>
        <w:rPr>
          <w:spacing w:val="-2"/>
        </w:rPr>
        <w:t>источником</w:t>
      </w:r>
    </w:p>
    <w:p w:rsidR="00196CCB" w:rsidRDefault="0041029C">
      <w:pPr>
        <w:pStyle w:val="a4"/>
        <w:ind w:firstLine="0"/>
      </w:pPr>
      <w:r>
        <w:t>загрязнения</w:t>
      </w:r>
      <w:r>
        <w:rPr>
          <w:spacing w:val="-6"/>
        </w:rPr>
        <w:t xml:space="preserve"> </w:t>
      </w:r>
      <w:r>
        <w:t>поверхностных</w:t>
      </w:r>
      <w:r>
        <w:rPr>
          <w:spacing w:val="-6"/>
        </w:rPr>
        <w:t xml:space="preserve"> </w:t>
      </w:r>
      <w:r>
        <w:t>водных</w:t>
      </w:r>
      <w:r>
        <w:rPr>
          <w:spacing w:val="-6"/>
        </w:rPr>
        <w:t xml:space="preserve"> </w:t>
      </w:r>
      <w:r>
        <w:rPr>
          <w:spacing w:val="-2"/>
        </w:rPr>
        <w:t>объектов.</w:t>
      </w:r>
    </w:p>
    <w:p w:rsidR="00196CCB" w:rsidRDefault="0041029C">
      <w:pPr>
        <w:pStyle w:val="a4"/>
        <w:ind w:right="140"/>
      </w:pPr>
      <w:r>
        <w:t xml:space="preserve">Описание: на расчётный срок (2039-2042 годы) предусматривается строительство сетей дождевой канализации протяжённостью 1 200 м и очистных сооружений поверхностного стока производительностью 15 л/с закрытого типа комплектно-блочного заводского изготовления (решётки, песколовки, отстойники, </w:t>
      </w:r>
      <w:r>
        <w:rPr>
          <w:spacing w:val="-2"/>
        </w:rPr>
        <w:t>фильтры).</w:t>
      </w:r>
    </w:p>
    <w:p w:rsidR="00196CCB" w:rsidRDefault="00196CCB">
      <w:pPr>
        <w:pStyle w:val="a4"/>
        <w:sectPr w:rsidR="00196CCB">
          <w:headerReference w:type="default" r:id="rId22"/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39"/>
      </w:pPr>
      <w:r>
        <w:lastRenderedPageBreak/>
        <w:t>Реализация</w:t>
      </w:r>
      <w:r>
        <w:rPr>
          <w:spacing w:val="-17"/>
        </w:rPr>
        <w:t xml:space="preserve"> </w:t>
      </w:r>
      <w:r>
        <w:t>указанных</w:t>
      </w:r>
      <w:r>
        <w:rPr>
          <w:spacing w:val="-16"/>
        </w:rPr>
        <w:t xml:space="preserve"> </w:t>
      </w:r>
      <w:r>
        <w:t>мероприятий</w:t>
      </w:r>
      <w:r>
        <w:rPr>
          <w:spacing w:val="-16"/>
        </w:rPr>
        <w:t xml:space="preserve"> </w:t>
      </w:r>
      <w:r>
        <w:t>позволит</w:t>
      </w:r>
      <w:r>
        <w:rPr>
          <w:spacing w:val="-16"/>
        </w:rPr>
        <w:t xml:space="preserve"> </w:t>
      </w:r>
      <w:r>
        <w:t>обеспечить</w:t>
      </w:r>
      <w:r>
        <w:rPr>
          <w:spacing w:val="-17"/>
        </w:rPr>
        <w:t xml:space="preserve"> </w:t>
      </w:r>
      <w:r>
        <w:t>очистку</w:t>
      </w:r>
      <w:r>
        <w:rPr>
          <w:spacing w:val="-16"/>
        </w:rPr>
        <w:t xml:space="preserve"> </w:t>
      </w:r>
      <w:r>
        <w:t>100</w:t>
      </w:r>
      <w:r>
        <w:rPr>
          <w:spacing w:val="-16"/>
        </w:rPr>
        <w:t xml:space="preserve"> </w:t>
      </w:r>
      <w:r>
        <w:t>процентов хозяйственно-бытовых сточных вод, образующихся на территории сельского поселения, до нормативных показателей, исключить санитарные риски для населения и обеспечить соответствие системы требованиям федерального законодательства.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63"/>
        </w:tabs>
        <w:ind w:right="143" w:firstLine="709"/>
        <w:rPr>
          <w:sz w:val="26"/>
        </w:rPr>
      </w:pPr>
      <w:bookmarkStart w:id="84" w:name="_bookmark85"/>
      <w:bookmarkEnd w:id="84"/>
      <w:r>
        <w:rPr>
          <w:sz w:val="26"/>
        </w:rPr>
        <w:t>Сведения</w:t>
      </w:r>
      <w:r>
        <w:rPr>
          <w:spacing w:val="-5"/>
          <w:sz w:val="26"/>
        </w:rPr>
        <w:t xml:space="preserve"> </w:t>
      </w:r>
      <w:r>
        <w:rPr>
          <w:sz w:val="26"/>
        </w:rPr>
        <w:t>о</w:t>
      </w:r>
      <w:r>
        <w:rPr>
          <w:spacing w:val="-5"/>
          <w:sz w:val="26"/>
        </w:rPr>
        <w:t xml:space="preserve"> </w:t>
      </w:r>
      <w:r>
        <w:rPr>
          <w:sz w:val="26"/>
        </w:rPr>
        <w:t>вновь</w:t>
      </w:r>
      <w:r>
        <w:rPr>
          <w:spacing w:val="-5"/>
          <w:sz w:val="26"/>
        </w:rPr>
        <w:t xml:space="preserve"> </w:t>
      </w:r>
      <w:r>
        <w:rPr>
          <w:sz w:val="26"/>
        </w:rPr>
        <w:t>строящихся,</w:t>
      </w:r>
      <w:r>
        <w:rPr>
          <w:spacing w:val="-7"/>
          <w:sz w:val="26"/>
        </w:rPr>
        <w:t xml:space="preserve"> </w:t>
      </w:r>
      <w:r>
        <w:rPr>
          <w:sz w:val="26"/>
        </w:rPr>
        <w:t>реконструируемых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предлагаемых</w:t>
      </w:r>
      <w:r>
        <w:rPr>
          <w:spacing w:val="-5"/>
          <w:sz w:val="26"/>
        </w:rPr>
        <w:t xml:space="preserve"> </w:t>
      </w:r>
      <w:r>
        <w:rPr>
          <w:sz w:val="26"/>
        </w:rPr>
        <w:t>к</w:t>
      </w:r>
      <w:r>
        <w:rPr>
          <w:spacing w:val="-7"/>
          <w:sz w:val="26"/>
        </w:rPr>
        <w:t xml:space="preserve"> </w:t>
      </w:r>
      <w:r>
        <w:rPr>
          <w:sz w:val="26"/>
        </w:rPr>
        <w:t>выводу из эксплуатации объектах централизованной системы водоотведения</w:t>
      </w:r>
    </w:p>
    <w:p w:rsidR="00196CCB" w:rsidRDefault="0041029C">
      <w:pPr>
        <w:pStyle w:val="a4"/>
        <w:spacing w:before="1"/>
        <w:ind w:left="710" w:firstLine="0"/>
      </w:pPr>
      <w:r>
        <w:t>Вновь</w:t>
      </w:r>
      <w:r>
        <w:rPr>
          <w:spacing w:val="-7"/>
        </w:rPr>
        <w:t xml:space="preserve"> </w:t>
      </w:r>
      <w:r>
        <w:t>строящиеся</w:t>
      </w:r>
      <w:r>
        <w:rPr>
          <w:spacing w:val="-6"/>
        </w:rPr>
        <w:t xml:space="preserve"> </w:t>
      </w:r>
      <w:r>
        <w:t>объекты</w:t>
      </w:r>
      <w:r>
        <w:rPr>
          <w:spacing w:val="-4"/>
        </w:rPr>
        <w:t xml:space="preserve"> </w:t>
      </w:r>
      <w:r>
        <w:t>централизованной</w:t>
      </w:r>
      <w:r>
        <w:rPr>
          <w:spacing w:val="-4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rPr>
          <w:spacing w:val="-2"/>
        </w:rPr>
        <w:t>водоотведения: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892"/>
        </w:tabs>
        <w:ind w:right="139" w:firstLine="709"/>
        <w:rPr>
          <w:sz w:val="26"/>
        </w:rPr>
      </w:pPr>
      <w:r>
        <w:rPr>
          <w:sz w:val="26"/>
        </w:rPr>
        <w:t>сети</w:t>
      </w:r>
      <w:r>
        <w:rPr>
          <w:spacing w:val="-17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п.</w:t>
      </w:r>
      <w:r>
        <w:rPr>
          <w:spacing w:val="-16"/>
          <w:sz w:val="26"/>
        </w:rPr>
        <w:t xml:space="preserve"> </w:t>
      </w:r>
      <w:proofErr w:type="spellStart"/>
      <w:r>
        <w:rPr>
          <w:sz w:val="26"/>
        </w:rPr>
        <w:t>Крутогоровский</w:t>
      </w:r>
      <w:proofErr w:type="spellEnd"/>
      <w:r>
        <w:rPr>
          <w:spacing w:val="-16"/>
          <w:sz w:val="26"/>
        </w:rPr>
        <w:t xml:space="preserve"> </w:t>
      </w:r>
      <w:r>
        <w:rPr>
          <w:sz w:val="26"/>
        </w:rPr>
        <w:t>-</w:t>
      </w:r>
      <w:r>
        <w:rPr>
          <w:spacing w:val="-17"/>
          <w:sz w:val="26"/>
        </w:rPr>
        <w:t xml:space="preserve"> </w:t>
      </w:r>
      <w:r>
        <w:rPr>
          <w:sz w:val="26"/>
        </w:rPr>
        <w:t>самотечные</w:t>
      </w:r>
      <w:r>
        <w:rPr>
          <w:spacing w:val="-16"/>
          <w:sz w:val="26"/>
        </w:rPr>
        <w:t xml:space="preserve"> </w:t>
      </w:r>
      <w:r>
        <w:rPr>
          <w:sz w:val="26"/>
        </w:rPr>
        <w:t>коллекторы</w:t>
      </w:r>
      <w:r>
        <w:rPr>
          <w:spacing w:val="-16"/>
          <w:sz w:val="26"/>
        </w:rPr>
        <w:t xml:space="preserve"> </w:t>
      </w:r>
      <w:r>
        <w:rPr>
          <w:sz w:val="26"/>
        </w:rPr>
        <w:t>Ø200</w:t>
      </w:r>
      <w:r>
        <w:rPr>
          <w:spacing w:val="-16"/>
          <w:sz w:val="26"/>
        </w:rPr>
        <w:t xml:space="preserve"> </w:t>
      </w:r>
      <w:r>
        <w:rPr>
          <w:sz w:val="26"/>
        </w:rPr>
        <w:t>мм</w:t>
      </w:r>
      <w:r>
        <w:rPr>
          <w:spacing w:val="-17"/>
          <w:sz w:val="26"/>
        </w:rPr>
        <w:t xml:space="preserve"> </w:t>
      </w:r>
      <w:r>
        <w:rPr>
          <w:sz w:val="26"/>
        </w:rPr>
        <w:t>-</w:t>
      </w:r>
      <w:r>
        <w:rPr>
          <w:spacing w:val="-16"/>
          <w:sz w:val="26"/>
        </w:rPr>
        <w:t xml:space="preserve"> </w:t>
      </w:r>
      <w:r>
        <w:rPr>
          <w:sz w:val="26"/>
        </w:rPr>
        <w:t>800 м, Ø160 мм - 1 900 м, напорный трубопровод Ø110 мм - 500 м, всего 3 200 м;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1378"/>
        </w:tabs>
        <w:ind w:right="141" w:firstLine="709"/>
        <w:rPr>
          <w:sz w:val="26"/>
        </w:rPr>
      </w:pPr>
      <w:r>
        <w:rPr>
          <w:sz w:val="26"/>
        </w:rPr>
        <w:t>канализационная насосная станция блочного исполнения производительностью 120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 xml:space="preserve"> (5 куб. м/ч) с камерой гашения напора - 1 шт.;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65"/>
        </w:tabs>
        <w:ind w:right="143" w:firstLine="709"/>
        <w:rPr>
          <w:sz w:val="26"/>
        </w:rPr>
      </w:pPr>
      <w:r>
        <w:rPr>
          <w:sz w:val="26"/>
        </w:rPr>
        <w:t>очистные сооружения канализации производительностью 120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 xml:space="preserve"> с выпуском очищенных сточных вод - 1 шт. (первая очередь);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58"/>
        </w:tabs>
        <w:ind w:right="142" w:firstLine="709"/>
        <w:rPr>
          <w:sz w:val="26"/>
        </w:rPr>
      </w:pPr>
      <w:r>
        <w:rPr>
          <w:sz w:val="26"/>
        </w:rPr>
        <w:t>дополнительный блок очистных сооружений производительностью 30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 xml:space="preserve"> (расширение до 150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>) - 1 шт. (расчётный срок);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10"/>
        </w:tabs>
        <w:ind w:right="141" w:firstLine="709"/>
        <w:rPr>
          <w:sz w:val="26"/>
        </w:rPr>
      </w:pPr>
      <w:r>
        <w:rPr>
          <w:sz w:val="26"/>
        </w:rPr>
        <w:t>сети дождевой канализации - 1 200 м и очистные</w:t>
      </w:r>
      <w:r>
        <w:rPr>
          <w:spacing w:val="-1"/>
          <w:sz w:val="26"/>
        </w:rPr>
        <w:t xml:space="preserve"> </w:t>
      </w:r>
      <w:r>
        <w:rPr>
          <w:sz w:val="26"/>
        </w:rPr>
        <w:t>сооружения поверхностного стока производительностью 15 л/с - 1 шт. (расчётный срок).</w:t>
      </w:r>
    </w:p>
    <w:p w:rsidR="00196CCB" w:rsidRDefault="0041029C">
      <w:pPr>
        <w:pStyle w:val="a4"/>
        <w:ind w:right="139"/>
      </w:pPr>
      <w:r>
        <w:t>Итого проектируемых сетей водоотведения - 3 200 м, сетей дождевой канализации - 1 200 м, канализационных насосных станций - 1 шт., очистных сооружений</w:t>
      </w:r>
      <w:r>
        <w:rPr>
          <w:spacing w:val="-4"/>
        </w:rPr>
        <w:t xml:space="preserve"> </w:t>
      </w:r>
      <w:r>
        <w:t>канализации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шт.</w:t>
      </w:r>
      <w:r>
        <w:rPr>
          <w:spacing w:val="-4"/>
        </w:rPr>
        <w:t xml:space="preserve"> </w:t>
      </w:r>
      <w:r>
        <w:t>производительностью</w:t>
      </w:r>
      <w:r>
        <w:rPr>
          <w:spacing w:val="-4"/>
        </w:rPr>
        <w:t xml:space="preserve"> </w:t>
      </w:r>
      <w:r>
        <w:t>150,00</w:t>
      </w:r>
      <w:r>
        <w:rPr>
          <w:spacing w:val="-4"/>
        </w:rPr>
        <w:t xml:space="preserve"> </w:t>
      </w:r>
      <w:r>
        <w:t>куб.</w:t>
      </w:r>
      <w:r>
        <w:rPr>
          <w:spacing w:val="-4"/>
        </w:rPr>
        <w:t xml:space="preserve"> </w:t>
      </w:r>
      <w:r>
        <w:t>м/</w:t>
      </w:r>
      <w:proofErr w:type="spellStart"/>
      <w:r>
        <w:t>сут</w:t>
      </w:r>
      <w:proofErr w:type="spellEnd"/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расчётный срок, очистных сооружений поверхностного стока - 1 шт.</w:t>
      </w:r>
    </w:p>
    <w:p w:rsidR="00196CCB" w:rsidRDefault="0041029C">
      <w:pPr>
        <w:pStyle w:val="a4"/>
        <w:ind w:right="140"/>
      </w:pPr>
      <w:r>
        <w:t>Реконструируемые</w:t>
      </w:r>
      <w:r>
        <w:rPr>
          <w:spacing w:val="-15"/>
        </w:rPr>
        <w:t xml:space="preserve"> </w:t>
      </w:r>
      <w:r>
        <w:t>объекты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объекты,</w:t>
      </w:r>
      <w:r>
        <w:rPr>
          <w:spacing w:val="-14"/>
        </w:rPr>
        <w:t xml:space="preserve"> </w:t>
      </w:r>
      <w:r>
        <w:t>предлагаемые</w:t>
      </w:r>
      <w:r>
        <w:rPr>
          <w:spacing w:val="-15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выводу</w:t>
      </w:r>
      <w:r>
        <w:rPr>
          <w:spacing w:val="-12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эксплуатации, отсутствуют, поскольку в существующем положении объекты централизованной системы водоотведения на территории сельского поселения не эксплуатируются.</w:t>
      </w:r>
    </w:p>
    <w:p w:rsidR="00196CCB" w:rsidRDefault="0041029C">
      <w:pPr>
        <w:pStyle w:val="a4"/>
        <w:ind w:right="142"/>
      </w:pPr>
      <w:r>
        <w:t>Сведения о вновь строящихся объектах водоотведения и объёмах капитальных вложений приведены в таблице 6.1.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79"/>
        </w:tabs>
        <w:ind w:right="140" w:firstLine="709"/>
        <w:rPr>
          <w:sz w:val="26"/>
        </w:rPr>
      </w:pPr>
      <w:bookmarkStart w:id="85" w:name="_bookmark86"/>
      <w:bookmarkEnd w:id="85"/>
      <w:r>
        <w:rPr>
          <w:sz w:val="26"/>
        </w:rPr>
        <w:t>Сведения о развитии систем диспетчеризации, телемеханизации и об авто</w:t>
      </w:r>
      <w:r>
        <w:rPr>
          <w:sz w:val="26"/>
        </w:rPr>
        <w:softHyphen/>
        <w:t>матизированных</w:t>
      </w:r>
      <w:r>
        <w:rPr>
          <w:spacing w:val="-15"/>
          <w:sz w:val="26"/>
        </w:rPr>
        <w:t xml:space="preserve"> </w:t>
      </w:r>
      <w:r>
        <w:rPr>
          <w:sz w:val="26"/>
        </w:rPr>
        <w:t>системах</w:t>
      </w:r>
      <w:r>
        <w:rPr>
          <w:spacing w:val="-15"/>
          <w:sz w:val="26"/>
        </w:rPr>
        <w:t xml:space="preserve"> </w:t>
      </w:r>
      <w:r>
        <w:rPr>
          <w:sz w:val="26"/>
        </w:rPr>
        <w:t>управления</w:t>
      </w:r>
      <w:r>
        <w:rPr>
          <w:spacing w:val="-16"/>
          <w:sz w:val="26"/>
        </w:rPr>
        <w:t xml:space="preserve"> </w:t>
      </w:r>
      <w:r>
        <w:rPr>
          <w:sz w:val="26"/>
        </w:rPr>
        <w:t>режимами</w:t>
      </w:r>
      <w:r>
        <w:rPr>
          <w:spacing w:val="-15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5"/>
          <w:sz w:val="26"/>
        </w:rPr>
        <w:t xml:space="preserve"> </w:t>
      </w:r>
      <w:r>
        <w:rPr>
          <w:sz w:val="26"/>
        </w:rPr>
        <w:t>на</w:t>
      </w:r>
      <w:r>
        <w:rPr>
          <w:spacing w:val="-16"/>
          <w:sz w:val="26"/>
        </w:rPr>
        <w:t xml:space="preserve"> </w:t>
      </w:r>
      <w:r>
        <w:rPr>
          <w:sz w:val="26"/>
        </w:rPr>
        <w:t>объектах</w:t>
      </w:r>
      <w:r>
        <w:rPr>
          <w:spacing w:val="-15"/>
          <w:sz w:val="26"/>
        </w:rPr>
        <w:t xml:space="preserve"> </w:t>
      </w:r>
      <w:r>
        <w:rPr>
          <w:sz w:val="26"/>
        </w:rPr>
        <w:t>организа</w:t>
      </w:r>
      <w:r>
        <w:rPr>
          <w:sz w:val="26"/>
        </w:rPr>
        <w:softHyphen/>
        <w:t>ций, осуществляющих водоотведение</w:t>
      </w:r>
    </w:p>
    <w:p w:rsidR="00196CCB" w:rsidRDefault="0041029C">
      <w:pPr>
        <w:pStyle w:val="a4"/>
        <w:ind w:right="141"/>
      </w:pPr>
      <w:r>
        <w:t xml:space="preserve">Системы диспетчеризации, телемеханизации и автоматизированные системы </w:t>
      </w:r>
      <w:r>
        <w:rPr>
          <w:spacing w:val="-2"/>
        </w:rPr>
        <w:t xml:space="preserve">управления режимами водоотведения на территории сельского поселения отсутствуют, </w:t>
      </w:r>
      <w:r>
        <w:t>поскольку отсутствуют объекты централизованной системы водоотведения.</w:t>
      </w:r>
    </w:p>
    <w:p w:rsidR="00196CCB" w:rsidRDefault="0041029C">
      <w:pPr>
        <w:pStyle w:val="a4"/>
        <w:ind w:right="143"/>
      </w:pPr>
      <w:r>
        <w:t>В составе проектируемых объектов предусматривается создание локальных систем автоматизации и диспетчеризации: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1183"/>
        </w:tabs>
        <w:ind w:right="141" w:firstLine="709"/>
        <w:rPr>
          <w:sz w:val="26"/>
        </w:rPr>
      </w:pPr>
      <w:r>
        <w:rPr>
          <w:sz w:val="26"/>
        </w:rPr>
        <w:t>шкафы управления канализационными насосными станциями с автоматическим включением и отключением насосных агрегатов по уровню в приёмном резервуаре, чередованием работы агрегатов и защитой от «сухого хода»;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77"/>
        </w:tabs>
        <w:ind w:right="143" w:firstLine="709"/>
        <w:rPr>
          <w:sz w:val="26"/>
        </w:rPr>
      </w:pPr>
      <w:r>
        <w:rPr>
          <w:sz w:val="26"/>
        </w:rPr>
        <w:t xml:space="preserve">датчики уровня в приёмных резервуарах КНС и аварийная сигнализация </w:t>
      </w:r>
      <w:r>
        <w:rPr>
          <w:spacing w:val="-2"/>
          <w:sz w:val="26"/>
        </w:rPr>
        <w:t>переполнения;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54"/>
        </w:tabs>
        <w:ind w:right="143" w:firstLine="709"/>
        <w:rPr>
          <w:sz w:val="26"/>
        </w:rPr>
      </w:pPr>
      <w:r>
        <w:rPr>
          <w:sz w:val="26"/>
        </w:rPr>
        <w:t>расходомеры на напорных трубопроводах КНС и на выпусках очищенных сточных вод;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1080"/>
        </w:tabs>
        <w:ind w:right="142" w:firstLine="709"/>
        <w:rPr>
          <w:sz w:val="26"/>
        </w:rPr>
      </w:pPr>
      <w:r>
        <w:rPr>
          <w:sz w:val="26"/>
        </w:rPr>
        <w:t xml:space="preserve">автоматизация технологических процессов биологической очистки и обеззараживания на БОС с контролем основных параметров качества очищенных </w:t>
      </w:r>
      <w:r>
        <w:rPr>
          <w:spacing w:val="-2"/>
          <w:sz w:val="26"/>
        </w:rPr>
        <w:t>стоков;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05"/>
        </w:tabs>
        <w:ind w:right="140" w:firstLine="709"/>
        <w:rPr>
          <w:sz w:val="26"/>
        </w:rPr>
      </w:pPr>
      <w:r>
        <w:rPr>
          <w:sz w:val="26"/>
        </w:rPr>
        <w:t>передача</w:t>
      </w:r>
      <w:r>
        <w:rPr>
          <w:spacing w:val="-5"/>
          <w:sz w:val="26"/>
        </w:rPr>
        <w:t xml:space="preserve"> </w:t>
      </w:r>
      <w:r>
        <w:rPr>
          <w:sz w:val="26"/>
        </w:rPr>
        <w:t>сигналов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-6"/>
          <w:sz w:val="26"/>
        </w:rPr>
        <w:t xml:space="preserve"> </w:t>
      </w:r>
      <w:r>
        <w:rPr>
          <w:sz w:val="26"/>
        </w:rPr>
        <w:t>по</w:t>
      </w:r>
      <w:r>
        <w:rPr>
          <w:spacing w:val="-4"/>
          <w:sz w:val="26"/>
        </w:rPr>
        <w:t xml:space="preserve"> </w:t>
      </w:r>
      <w:r>
        <w:rPr>
          <w:sz w:val="26"/>
        </w:rPr>
        <w:t>каналам</w:t>
      </w:r>
      <w:r>
        <w:rPr>
          <w:spacing w:val="-5"/>
          <w:sz w:val="26"/>
        </w:rPr>
        <w:t xml:space="preserve"> </w:t>
      </w:r>
      <w:r>
        <w:rPr>
          <w:sz w:val="26"/>
        </w:rPr>
        <w:t>сотовой</w:t>
      </w:r>
      <w:r>
        <w:rPr>
          <w:spacing w:val="-5"/>
          <w:sz w:val="26"/>
        </w:rPr>
        <w:t xml:space="preserve"> </w:t>
      </w:r>
      <w:r>
        <w:rPr>
          <w:sz w:val="26"/>
        </w:rPr>
        <w:t>связи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4"/>
          <w:sz w:val="26"/>
        </w:rPr>
        <w:t xml:space="preserve"> </w:t>
      </w:r>
      <w:r>
        <w:rPr>
          <w:sz w:val="26"/>
        </w:rPr>
        <w:t>автоматизированное рабочее место диспетчера гарантирующей организации.</w:t>
      </w:r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0"/>
      </w:pPr>
      <w:r>
        <w:lastRenderedPageBreak/>
        <w:t xml:space="preserve">Конкретные технические решения, состав оборудования и объём автоматизируемых параметров определяются на последующих стадиях </w:t>
      </w:r>
      <w:r>
        <w:rPr>
          <w:spacing w:val="-2"/>
        </w:rPr>
        <w:t>проектирования.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54"/>
        </w:tabs>
        <w:ind w:right="139" w:firstLine="709"/>
        <w:rPr>
          <w:sz w:val="26"/>
        </w:rPr>
      </w:pPr>
      <w:bookmarkStart w:id="86" w:name="_bookmark87"/>
      <w:bookmarkEnd w:id="86"/>
      <w:r>
        <w:rPr>
          <w:sz w:val="26"/>
        </w:rPr>
        <w:t>Описание</w:t>
      </w:r>
      <w:r>
        <w:rPr>
          <w:spacing w:val="-13"/>
          <w:sz w:val="26"/>
        </w:rPr>
        <w:t xml:space="preserve"> </w:t>
      </w:r>
      <w:r>
        <w:rPr>
          <w:sz w:val="26"/>
        </w:rPr>
        <w:t>вариантов</w:t>
      </w:r>
      <w:r>
        <w:rPr>
          <w:spacing w:val="-13"/>
          <w:sz w:val="26"/>
        </w:rPr>
        <w:t xml:space="preserve"> </w:t>
      </w:r>
      <w:r>
        <w:rPr>
          <w:sz w:val="26"/>
        </w:rPr>
        <w:t>маршрутов</w:t>
      </w:r>
      <w:r>
        <w:rPr>
          <w:spacing w:val="-14"/>
          <w:sz w:val="26"/>
        </w:rPr>
        <w:t xml:space="preserve"> </w:t>
      </w:r>
      <w:r>
        <w:rPr>
          <w:sz w:val="26"/>
        </w:rPr>
        <w:t>прохождения</w:t>
      </w:r>
      <w:r>
        <w:rPr>
          <w:spacing w:val="-13"/>
          <w:sz w:val="26"/>
        </w:rPr>
        <w:t xml:space="preserve"> </w:t>
      </w:r>
      <w:r>
        <w:rPr>
          <w:sz w:val="26"/>
        </w:rPr>
        <w:t>трубопроводов</w:t>
      </w:r>
      <w:r>
        <w:rPr>
          <w:spacing w:val="-13"/>
          <w:sz w:val="26"/>
        </w:rPr>
        <w:t xml:space="preserve"> </w:t>
      </w:r>
      <w:r>
        <w:rPr>
          <w:sz w:val="26"/>
        </w:rPr>
        <w:t>(трасс)</w:t>
      </w:r>
      <w:r>
        <w:rPr>
          <w:spacing w:val="-15"/>
          <w:sz w:val="26"/>
        </w:rPr>
        <w:t xml:space="preserve"> </w:t>
      </w:r>
      <w:r>
        <w:rPr>
          <w:sz w:val="26"/>
        </w:rPr>
        <w:t>по</w:t>
      </w:r>
      <w:r>
        <w:rPr>
          <w:spacing w:val="-13"/>
          <w:sz w:val="26"/>
        </w:rPr>
        <w:t xml:space="preserve"> </w:t>
      </w:r>
      <w:r>
        <w:rPr>
          <w:sz w:val="26"/>
        </w:rPr>
        <w:t>тер</w:t>
      </w:r>
      <w:r>
        <w:rPr>
          <w:sz w:val="26"/>
        </w:rPr>
        <w:softHyphen/>
        <w:t>ритории</w:t>
      </w:r>
      <w:r>
        <w:rPr>
          <w:spacing w:val="-15"/>
          <w:sz w:val="26"/>
        </w:rPr>
        <w:t xml:space="preserve"> </w:t>
      </w:r>
      <w:r>
        <w:rPr>
          <w:sz w:val="26"/>
        </w:rPr>
        <w:t>сельского</w:t>
      </w:r>
      <w:r>
        <w:rPr>
          <w:spacing w:val="-15"/>
          <w:sz w:val="26"/>
        </w:rPr>
        <w:t xml:space="preserve"> </w:t>
      </w:r>
      <w:r>
        <w:rPr>
          <w:sz w:val="26"/>
        </w:rPr>
        <w:t>поселения,</w:t>
      </w:r>
      <w:r>
        <w:rPr>
          <w:spacing w:val="-16"/>
          <w:sz w:val="26"/>
        </w:rPr>
        <w:t xml:space="preserve"> </w:t>
      </w:r>
      <w:r>
        <w:rPr>
          <w:sz w:val="26"/>
        </w:rPr>
        <w:t>расположения</w:t>
      </w:r>
      <w:r>
        <w:rPr>
          <w:spacing w:val="-15"/>
          <w:sz w:val="26"/>
        </w:rPr>
        <w:t xml:space="preserve"> </w:t>
      </w:r>
      <w:r>
        <w:rPr>
          <w:sz w:val="26"/>
        </w:rPr>
        <w:t>намечаемых</w:t>
      </w:r>
      <w:r>
        <w:rPr>
          <w:spacing w:val="-15"/>
          <w:sz w:val="26"/>
        </w:rPr>
        <w:t xml:space="preserve"> </w:t>
      </w:r>
      <w:r>
        <w:rPr>
          <w:sz w:val="26"/>
        </w:rPr>
        <w:t>площадок</w:t>
      </w:r>
      <w:r>
        <w:rPr>
          <w:spacing w:val="-15"/>
          <w:sz w:val="26"/>
        </w:rPr>
        <w:t xml:space="preserve"> </w:t>
      </w:r>
      <w:r>
        <w:rPr>
          <w:sz w:val="26"/>
        </w:rPr>
        <w:t>под</w:t>
      </w:r>
      <w:r>
        <w:rPr>
          <w:spacing w:val="-16"/>
          <w:sz w:val="26"/>
        </w:rPr>
        <w:t xml:space="preserve"> </w:t>
      </w:r>
      <w:r>
        <w:rPr>
          <w:sz w:val="26"/>
        </w:rPr>
        <w:t>строительство сооружений водоотведения и их обоснование</w:t>
      </w:r>
    </w:p>
    <w:p w:rsidR="00196CCB" w:rsidRDefault="0041029C">
      <w:pPr>
        <w:pStyle w:val="a4"/>
        <w:spacing w:before="1"/>
        <w:ind w:right="141"/>
      </w:pPr>
      <w:r>
        <w:t xml:space="preserve">Маршруты прохождения трубопроводов и расположение площадок под строительство сооружений водоотведения приняты в соответствии с решениями генерального плана </w:t>
      </w:r>
      <w:proofErr w:type="spellStart"/>
      <w:r>
        <w:t>Крутогоровского</w:t>
      </w:r>
      <w:proofErr w:type="spellEnd"/>
      <w:r>
        <w:t xml:space="preserve"> сельского поселения.</w:t>
      </w:r>
    </w:p>
    <w:p w:rsidR="00196CCB" w:rsidRDefault="0041029C">
      <w:pPr>
        <w:pStyle w:val="a4"/>
        <w:ind w:right="141"/>
      </w:pPr>
      <w:r>
        <w:t>Схема</w:t>
      </w:r>
      <w:r>
        <w:rPr>
          <w:spacing w:val="-17"/>
        </w:rPr>
        <w:t xml:space="preserve"> </w:t>
      </w:r>
      <w:r>
        <w:t>канализации</w:t>
      </w:r>
      <w:r>
        <w:rPr>
          <w:spacing w:val="-16"/>
        </w:rPr>
        <w:t xml:space="preserve"> </w:t>
      </w:r>
      <w:r>
        <w:t>выполнена</w:t>
      </w:r>
      <w:r>
        <w:rPr>
          <w:spacing w:val="-16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учётом</w:t>
      </w:r>
      <w:r>
        <w:rPr>
          <w:spacing w:val="-17"/>
        </w:rPr>
        <w:t xml:space="preserve"> </w:t>
      </w:r>
      <w:r>
        <w:t>рельефа</w:t>
      </w:r>
      <w:r>
        <w:rPr>
          <w:spacing w:val="-16"/>
        </w:rPr>
        <w:t xml:space="preserve"> </w:t>
      </w:r>
      <w:r>
        <w:t>местности,</w:t>
      </w:r>
      <w:r>
        <w:rPr>
          <w:spacing w:val="-16"/>
        </w:rPr>
        <w:t xml:space="preserve"> </w:t>
      </w:r>
      <w:r>
        <w:t>гидрогеологических условий площадок строительства и ситуационного плана местности.</w:t>
      </w:r>
    </w:p>
    <w:p w:rsidR="00196CCB" w:rsidRDefault="0041029C">
      <w:pPr>
        <w:pStyle w:val="a4"/>
        <w:spacing w:line="299" w:lineRule="exact"/>
        <w:ind w:left="710" w:firstLine="0"/>
      </w:pPr>
      <w:r>
        <w:t>Рассмотрены</w:t>
      </w:r>
      <w:r>
        <w:rPr>
          <w:spacing w:val="-5"/>
        </w:rPr>
        <w:t xml:space="preserve"> </w:t>
      </w:r>
      <w:r>
        <w:t>два</w:t>
      </w:r>
      <w:r>
        <w:rPr>
          <w:spacing w:val="-3"/>
        </w:rPr>
        <w:t xml:space="preserve"> </w:t>
      </w:r>
      <w:r>
        <w:t>варианта</w:t>
      </w:r>
      <w:r>
        <w:rPr>
          <w:spacing w:val="-3"/>
        </w:rPr>
        <w:t xml:space="preserve"> </w:t>
      </w:r>
      <w:r>
        <w:t>прокладки</w:t>
      </w:r>
      <w:r>
        <w:rPr>
          <w:spacing w:val="-3"/>
        </w:rPr>
        <w:t xml:space="preserve"> </w:t>
      </w:r>
      <w:r>
        <w:t>трасс</w:t>
      </w:r>
      <w:r>
        <w:rPr>
          <w:spacing w:val="-3"/>
        </w:rPr>
        <w:t xml:space="preserve"> </w:t>
      </w:r>
      <w:r>
        <w:t>самотечных</w:t>
      </w:r>
      <w:r>
        <w:rPr>
          <w:spacing w:val="-2"/>
        </w:rPr>
        <w:t xml:space="preserve"> коллекторов:</w:t>
      </w:r>
    </w:p>
    <w:p w:rsidR="00196CCB" w:rsidRDefault="0041029C">
      <w:pPr>
        <w:pStyle w:val="a4"/>
        <w:ind w:right="140"/>
      </w:pPr>
      <w:r>
        <w:t>Вариант 1 - прокладка коллекторов кратчайшим путём вне полос отвода улиц, по свободным от застройки территориям. Вариант сокращает протяжённость сетей, однако</w:t>
      </w:r>
      <w:r>
        <w:rPr>
          <w:spacing w:val="-9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равнинном</w:t>
      </w:r>
      <w:r>
        <w:rPr>
          <w:spacing w:val="-10"/>
        </w:rPr>
        <w:t xml:space="preserve"> </w:t>
      </w:r>
      <w:r>
        <w:t>рельефе</w:t>
      </w:r>
      <w:r>
        <w:rPr>
          <w:spacing w:val="-10"/>
        </w:rPr>
        <w:t xml:space="preserve"> </w:t>
      </w:r>
      <w:r>
        <w:t>(высота</w:t>
      </w:r>
      <w:r>
        <w:rPr>
          <w:spacing w:val="-10"/>
        </w:rPr>
        <w:t xml:space="preserve"> </w:t>
      </w:r>
      <w:r>
        <w:t>над</w:t>
      </w:r>
      <w:r>
        <w:rPr>
          <w:spacing w:val="-11"/>
        </w:rPr>
        <w:t xml:space="preserve"> </w:t>
      </w:r>
      <w:r>
        <w:t>уровнем</w:t>
      </w:r>
      <w:r>
        <w:rPr>
          <w:spacing w:val="-10"/>
        </w:rPr>
        <w:t xml:space="preserve"> </w:t>
      </w:r>
      <w:r>
        <w:t>моря</w:t>
      </w:r>
      <w:r>
        <w:rPr>
          <w:spacing w:val="-9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6</w:t>
      </w:r>
      <w:r>
        <w:rPr>
          <w:spacing w:val="-10"/>
        </w:rPr>
        <w:t xml:space="preserve"> </w:t>
      </w:r>
      <w:r>
        <w:t>м)</w:t>
      </w:r>
      <w:r>
        <w:rPr>
          <w:spacing w:val="-11"/>
        </w:rPr>
        <w:t xml:space="preserve"> </w:t>
      </w:r>
      <w:r>
        <w:t>требует</w:t>
      </w:r>
      <w:r>
        <w:rPr>
          <w:spacing w:val="-11"/>
        </w:rPr>
        <w:t xml:space="preserve"> </w:t>
      </w:r>
      <w:r>
        <w:t>значительного заглубления коллекторов и устройства дополнительных перекачивающих станций.</w:t>
      </w:r>
    </w:p>
    <w:p w:rsidR="00196CCB" w:rsidRDefault="0041029C">
      <w:pPr>
        <w:pStyle w:val="a4"/>
        <w:ind w:right="141"/>
      </w:pPr>
      <w:r>
        <w:t>Вариант 2 (принят) - прокладка самотечных коллекторов в границах красных линий</w:t>
      </w:r>
      <w:r>
        <w:rPr>
          <w:spacing w:val="-16"/>
        </w:rPr>
        <w:t xml:space="preserve"> </w:t>
      </w:r>
      <w:r>
        <w:t>улиц</w:t>
      </w:r>
      <w:r>
        <w:rPr>
          <w:spacing w:val="-16"/>
        </w:rPr>
        <w:t xml:space="preserve"> </w:t>
      </w:r>
      <w:r>
        <w:t>(ул.</w:t>
      </w:r>
      <w:r>
        <w:rPr>
          <w:spacing w:val="-16"/>
        </w:rPr>
        <w:t xml:space="preserve"> </w:t>
      </w:r>
      <w:r>
        <w:t>Заводская,</w:t>
      </w:r>
      <w:r>
        <w:rPr>
          <w:spacing w:val="-16"/>
        </w:rPr>
        <w:t xml:space="preserve"> </w:t>
      </w:r>
      <w:r>
        <w:t>ул.</w:t>
      </w:r>
      <w:r>
        <w:rPr>
          <w:spacing w:val="-15"/>
        </w:rPr>
        <w:t xml:space="preserve"> </w:t>
      </w:r>
      <w:r>
        <w:t>Сахалинская)</w:t>
      </w:r>
      <w:r>
        <w:rPr>
          <w:spacing w:val="-16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рельефу</w:t>
      </w:r>
      <w:r>
        <w:rPr>
          <w:spacing w:val="-15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уклоном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сторону</w:t>
      </w:r>
      <w:r>
        <w:rPr>
          <w:spacing w:val="-15"/>
        </w:rPr>
        <w:t xml:space="preserve"> </w:t>
      </w:r>
      <w:r>
        <w:t>площадки канализационной</w:t>
      </w:r>
      <w:r>
        <w:rPr>
          <w:spacing w:val="-7"/>
        </w:rPr>
        <w:t xml:space="preserve"> </w:t>
      </w:r>
      <w:r>
        <w:t>насосной</w:t>
      </w:r>
      <w:r>
        <w:rPr>
          <w:spacing w:val="-7"/>
        </w:rPr>
        <w:t xml:space="preserve"> </w:t>
      </w:r>
      <w:r>
        <w:t>станции.</w:t>
      </w:r>
      <w:r>
        <w:rPr>
          <w:spacing w:val="-9"/>
        </w:rPr>
        <w:t xml:space="preserve"> </w:t>
      </w:r>
      <w:r>
        <w:t>Вариант</w:t>
      </w:r>
      <w:r>
        <w:rPr>
          <w:spacing w:val="-8"/>
        </w:rPr>
        <w:t xml:space="preserve"> </w:t>
      </w:r>
      <w:r>
        <w:t>обеспечивает</w:t>
      </w:r>
      <w:r>
        <w:rPr>
          <w:spacing w:val="-8"/>
        </w:rPr>
        <w:t xml:space="preserve"> </w:t>
      </w:r>
      <w:r>
        <w:t>минимальное</w:t>
      </w:r>
      <w:r>
        <w:rPr>
          <w:spacing w:val="-8"/>
        </w:rPr>
        <w:t xml:space="preserve"> </w:t>
      </w:r>
      <w:r>
        <w:t>заглубление, круглогодичный доступ эксплуатирующей организации, совмещение работ с прокладкой сетей водоснабжения и благоустройством улиц, а также минимизирует изъятие земель.</w:t>
      </w:r>
    </w:p>
    <w:p w:rsidR="00196CCB" w:rsidRDefault="0041029C">
      <w:pPr>
        <w:pStyle w:val="a4"/>
        <w:ind w:left="710" w:firstLine="0"/>
      </w:pPr>
      <w:r>
        <w:t>Принятый</w:t>
      </w:r>
      <w:r>
        <w:rPr>
          <w:spacing w:val="-5"/>
        </w:rPr>
        <w:t xml:space="preserve"> </w:t>
      </w:r>
      <w:r>
        <w:t>маршрут</w:t>
      </w:r>
      <w:r>
        <w:rPr>
          <w:spacing w:val="-3"/>
        </w:rPr>
        <w:t xml:space="preserve"> </w:t>
      </w:r>
      <w:r>
        <w:rPr>
          <w:spacing w:val="-2"/>
        </w:rPr>
        <w:t>трасс:</w:t>
      </w:r>
    </w:p>
    <w:p w:rsidR="00196CCB" w:rsidRDefault="0041029C">
      <w:pPr>
        <w:pStyle w:val="a4"/>
        <w:ind w:right="140"/>
      </w:pPr>
      <w:r>
        <w:t xml:space="preserve">– п. </w:t>
      </w:r>
      <w:proofErr w:type="spellStart"/>
      <w:r>
        <w:t>Крутогоровский</w:t>
      </w:r>
      <w:proofErr w:type="spellEnd"/>
      <w:r>
        <w:t xml:space="preserve"> - самотечные коллекторы по ул. Заводская и ул. Сахалинская, а также по улицам проектируемой жилой застройки с уклоном к площадке канализационной насосной станции, далее напорным трубопроводом Ø110 мм протяжённостью 500 м через камеру гашения напора на очистные сооружения канализации, размещаемые за границами населённого пункта.</w:t>
      </w:r>
    </w:p>
    <w:p w:rsidR="00196CCB" w:rsidRDefault="0041029C">
      <w:pPr>
        <w:pStyle w:val="a4"/>
        <w:ind w:right="139"/>
      </w:pPr>
      <w:r>
        <w:t xml:space="preserve">Намечаемая площадка под строительство очистных сооружений канализации размещается за границами населённого пункта с соблюдением санитарно-защитной зоны от жилой застройки (не менее 150 м) и за пределами зоны санитарной охраны водозаборного сооружения . Место выпуска очищенных сточных вод определяется ниже по течению от границы всех мест водопользования населения и уточняется на последующих стадиях проектирования по согласованию с территориальными органами </w:t>
      </w:r>
      <w:proofErr w:type="spellStart"/>
      <w:r>
        <w:t>Росрыболовства</w:t>
      </w:r>
      <w:proofErr w:type="spellEnd"/>
      <w:r>
        <w:t xml:space="preserve"> и </w:t>
      </w:r>
      <w:proofErr w:type="spellStart"/>
      <w:r>
        <w:t>Роспотребнадзора</w:t>
      </w:r>
      <w:proofErr w:type="spellEnd"/>
      <w:r>
        <w:t>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85"/>
        </w:tabs>
        <w:ind w:right="142" w:firstLine="709"/>
        <w:rPr>
          <w:sz w:val="26"/>
        </w:rPr>
      </w:pPr>
      <w:bookmarkStart w:id="87" w:name="_bookmark88"/>
      <w:bookmarkEnd w:id="87"/>
      <w:r>
        <w:rPr>
          <w:sz w:val="26"/>
        </w:rPr>
        <w:t>Границы и характеристики охранных зон сетей и сооружений централизо</w:t>
      </w:r>
      <w:r>
        <w:rPr>
          <w:sz w:val="26"/>
        </w:rPr>
        <w:softHyphen/>
        <w:t>ванной системы водоотведения</w:t>
      </w:r>
    </w:p>
    <w:p w:rsidR="00196CCB" w:rsidRDefault="0041029C">
      <w:pPr>
        <w:pStyle w:val="a4"/>
        <w:ind w:right="141"/>
      </w:pPr>
      <w:r>
        <w:t>В существующем положении охранные зоны сетей и сооружений централизованной системы водоотведения на территории сельского поселения не установлены ввиду отсутствия таких объектов.</w:t>
      </w:r>
    </w:p>
    <w:p w:rsidR="00196CCB" w:rsidRDefault="0041029C">
      <w:pPr>
        <w:pStyle w:val="a4"/>
        <w:spacing w:before="1"/>
        <w:ind w:right="141"/>
      </w:pPr>
      <w:r>
        <w:t>Для проектируемых объектов охранные зоны определяются для следующих элементов системы водоотведения: подземных самотечных и напорных трубопроводов; смотровых и приёмных колодцев; канализационных насосных станций; биологических очистных сооружений; выпусков очищенных сточных вод.</w:t>
      </w:r>
    </w:p>
    <w:p w:rsidR="00196CCB" w:rsidRDefault="0041029C">
      <w:pPr>
        <w:pStyle w:val="a4"/>
        <w:ind w:right="143"/>
      </w:pPr>
      <w:r>
        <w:t xml:space="preserve">Границы охранных зон устанавливаются в соответствии с нормативными </w:t>
      </w:r>
      <w:r>
        <w:rPr>
          <w:spacing w:val="-2"/>
        </w:rPr>
        <w:t>расстояниями: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5"/>
        <w:numPr>
          <w:ilvl w:val="0"/>
          <w:numId w:val="24"/>
        </w:numPr>
        <w:tabs>
          <w:tab w:val="left" w:pos="913"/>
        </w:tabs>
        <w:spacing w:before="79"/>
        <w:ind w:right="140" w:firstLine="709"/>
        <w:rPr>
          <w:sz w:val="26"/>
        </w:rPr>
      </w:pPr>
      <w:r>
        <w:rPr>
          <w:sz w:val="26"/>
        </w:rPr>
        <w:lastRenderedPageBreak/>
        <w:t>для подземных самотечных канализационных сетей - по 5 м в обе стороны от оси трубопровода;</w:t>
      </w:r>
    </w:p>
    <w:p w:rsidR="00196CCB" w:rsidRDefault="0041029C">
      <w:pPr>
        <w:pStyle w:val="a5"/>
        <w:numPr>
          <w:ilvl w:val="0"/>
          <w:numId w:val="24"/>
        </w:numPr>
        <w:tabs>
          <w:tab w:val="left" w:pos="905"/>
        </w:tabs>
        <w:spacing w:line="299" w:lineRule="exact"/>
        <w:ind w:left="905" w:hanging="195"/>
        <w:rPr>
          <w:sz w:val="26"/>
        </w:rPr>
      </w:pPr>
      <w:r>
        <w:rPr>
          <w:sz w:val="26"/>
        </w:rPr>
        <w:t>для</w:t>
      </w:r>
      <w:r>
        <w:rPr>
          <w:spacing w:val="-3"/>
          <w:sz w:val="26"/>
        </w:rPr>
        <w:t xml:space="preserve"> </w:t>
      </w:r>
      <w:r>
        <w:rPr>
          <w:sz w:val="26"/>
        </w:rPr>
        <w:t>напорных</w:t>
      </w:r>
      <w:r>
        <w:rPr>
          <w:spacing w:val="-1"/>
          <w:sz w:val="26"/>
        </w:rPr>
        <w:t xml:space="preserve"> </w:t>
      </w:r>
      <w:r>
        <w:rPr>
          <w:sz w:val="26"/>
        </w:rPr>
        <w:t>линий</w:t>
      </w:r>
      <w:r>
        <w:rPr>
          <w:spacing w:val="-2"/>
          <w:sz w:val="26"/>
        </w:rPr>
        <w:t xml:space="preserve"> </w:t>
      </w:r>
      <w:r>
        <w:rPr>
          <w:sz w:val="26"/>
        </w:rPr>
        <w:t>-</w:t>
      </w:r>
      <w:r>
        <w:rPr>
          <w:spacing w:val="-2"/>
          <w:sz w:val="26"/>
        </w:rPr>
        <w:t xml:space="preserve"> </w:t>
      </w:r>
      <w:r>
        <w:rPr>
          <w:sz w:val="26"/>
        </w:rPr>
        <w:t>по</w:t>
      </w:r>
      <w:r>
        <w:rPr>
          <w:spacing w:val="-1"/>
          <w:sz w:val="26"/>
        </w:rPr>
        <w:t xml:space="preserve"> </w:t>
      </w:r>
      <w:r>
        <w:rPr>
          <w:sz w:val="26"/>
        </w:rPr>
        <w:t>10</w:t>
      </w:r>
      <w:r>
        <w:rPr>
          <w:spacing w:val="-1"/>
          <w:sz w:val="26"/>
        </w:rPr>
        <w:t xml:space="preserve"> </w:t>
      </w:r>
      <w:r>
        <w:rPr>
          <w:sz w:val="26"/>
        </w:rPr>
        <w:t>м</w:t>
      </w:r>
      <w:r>
        <w:rPr>
          <w:spacing w:val="-3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обе</w:t>
      </w:r>
      <w:r>
        <w:rPr>
          <w:spacing w:val="-2"/>
          <w:sz w:val="26"/>
        </w:rPr>
        <w:t xml:space="preserve"> </w:t>
      </w:r>
      <w:r>
        <w:rPr>
          <w:sz w:val="26"/>
        </w:rPr>
        <w:t>стороны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1"/>
          <w:sz w:val="26"/>
        </w:rPr>
        <w:t xml:space="preserve"> </w:t>
      </w:r>
      <w:r>
        <w:rPr>
          <w:sz w:val="26"/>
        </w:rPr>
        <w:t>оси</w:t>
      </w:r>
      <w:r>
        <w:rPr>
          <w:spacing w:val="-2"/>
          <w:sz w:val="26"/>
        </w:rPr>
        <w:t xml:space="preserve"> трассы;</w:t>
      </w:r>
    </w:p>
    <w:p w:rsidR="00196CCB" w:rsidRDefault="0041029C">
      <w:pPr>
        <w:pStyle w:val="a5"/>
        <w:numPr>
          <w:ilvl w:val="0"/>
          <w:numId w:val="24"/>
        </w:numPr>
        <w:tabs>
          <w:tab w:val="left" w:pos="949"/>
        </w:tabs>
        <w:ind w:right="141" w:firstLine="709"/>
        <w:rPr>
          <w:sz w:val="26"/>
        </w:rPr>
      </w:pPr>
      <w:r>
        <w:rPr>
          <w:sz w:val="26"/>
        </w:rPr>
        <w:t xml:space="preserve">для смотровых и приёмных колодцев - радиусом 5 м от внешней границы </w:t>
      </w:r>
      <w:r>
        <w:rPr>
          <w:spacing w:val="-2"/>
          <w:sz w:val="26"/>
        </w:rPr>
        <w:t>конструкции;</w:t>
      </w:r>
    </w:p>
    <w:p w:rsidR="00196CCB" w:rsidRDefault="0041029C">
      <w:pPr>
        <w:pStyle w:val="a5"/>
        <w:numPr>
          <w:ilvl w:val="0"/>
          <w:numId w:val="24"/>
        </w:numPr>
        <w:tabs>
          <w:tab w:val="left" w:pos="898"/>
        </w:tabs>
        <w:ind w:right="139" w:firstLine="709"/>
        <w:rPr>
          <w:sz w:val="26"/>
        </w:rPr>
      </w:pPr>
      <w:r>
        <w:rPr>
          <w:sz w:val="26"/>
        </w:rPr>
        <w:t>для</w:t>
      </w:r>
      <w:r>
        <w:rPr>
          <w:spacing w:val="-11"/>
          <w:sz w:val="26"/>
        </w:rPr>
        <w:t xml:space="preserve"> </w:t>
      </w:r>
      <w:r>
        <w:rPr>
          <w:sz w:val="26"/>
        </w:rPr>
        <w:t>канализационных</w:t>
      </w:r>
      <w:r>
        <w:rPr>
          <w:spacing w:val="-10"/>
          <w:sz w:val="26"/>
        </w:rPr>
        <w:t xml:space="preserve"> </w:t>
      </w:r>
      <w:r>
        <w:rPr>
          <w:sz w:val="26"/>
        </w:rPr>
        <w:t>насосных</w:t>
      </w:r>
      <w:r>
        <w:rPr>
          <w:spacing w:val="-10"/>
          <w:sz w:val="26"/>
        </w:rPr>
        <w:t xml:space="preserve"> </w:t>
      </w:r>
      <w:r>
        <w:rPr>
          <w:sz w:val="26"/>
        </w:rPr>
        <w:t>станций</w:t>
      </w:r>
      <w:r>
        <w:rPr>
          <w:spacing w:val="-10"/>
          <w:sz w:val="26"/>
        </w:rPr>
        <w:t xml:space="preserve"> </w:t>
      </w:r>
      <w:r>
        <w:rPr>
          <w:sz w:val="26"/>
        </w:rPr>
        <w:t>-</w:t>
      </w:r>
      <w:r>
        <w:rPr>
          <w:spacing w:val="-11"/>
          <w:sz w:val="26"/>
        </w:rPr>
        <w:t xml:space="preserve"> </w:t>
      </w:r>
      <w:r>
        <w:rPr>
          <w:sz w:val="26"/>
        </w:rPr>
        <w:t>в</w:t>
      </w:r>
      <w:r>
        <w:rPr>
          <w:spacing w:val="-12"/>
          <w:sz w:val="26"/>
        </w:rPr>
        <w:t xml:space="preserve"> </w:t>
      </w:r>
      <w:r>
        <w:rPr>
          <w:sz w:val="26"/>
        </w:rPr>
        <w:t>пределах</w:t>
      </w:r>
      <w:r>
        <w:rPr>
          <w:spacing w:val="-11"/>
          <w:sz w:val="26"/>
        </w:rPr>
        <w:t xml:space="preserve"> </w:t>
      </w:r>
      <w:r>
        <w:rPr>
          <w:sz w:val="26"/>
        </w:rPr>
        <w:t>15</w:t>
      </w:r>
      <w:r>
        <w:rPr>
          <w:spacing w:val="-11"/>
          <w:sz w:val="26"/>
        </w:rPr>
        <w:t xml:space="preserve"> </w:t>
      </w:r>
      <w:r>
        <w:rPr>
          <w:sz w:val="26"/>
        </w:rPr>
        <w:t>м</w:t>
      </w:r>
      <w:r>
        <w:rPr>
          <w:spacing w:val="-11"/>
          <w:sz w:val="26"/>
        </w:rPr>
        <w:t xml:space="preserve"> </w:t>
      </w:r>
      <w:r>
        <w:rPr>
          <w:sz w:val="26"/>
        </w:rPr>
        <w:t>от</w:t>
      </w:r>
      <w:r>
        <w:rPr>
          <w:spacing w:val="-13"/>
          <w:sz w:val="26"/>
        </w:rPr>
        <w:t xml:space="preserve"> </w:t>
      </w:r>
      <w:r>
        <w:rPr>
          <w:sz w:val="26"/>
        </w:rPr>
        <w:t>наружных</w:t>
      </w:r>
      <w:r>
        <w:rPr>
          <w:spacing w:val="-11"/>
          <w:sz w:val="26"/>
        </w:rPr>
        <w:t xml:space="preserve"> </w:t>
      </w:r>
      <w:r>
        <w:rPr>
          <w:sz w:val="26"/>
        </w:rPr>
        <w:t xml:space="preserve">границ </w:t>
      </w:r>
      <w:r>
        <w:rPr>
          <w:spacing w:val="-2"/>
          <w:sz w:val="26"/>
        </w:rPr>
        <w:t>площадки;</w:t>
      </w:r>
    </w:p>
    <w:p w:rsidR="00196CCB" w:rsidRDefault="0041029C">
      <w:pPr>
        <w:pStyle w:val="a5"/>
        <w:numPr>
          <w:ilvl w:val="0"/>
          <w:numId w:val="24"/>
        </w:numPr>
        <w:tabs>
          <w:tab w:val="left" w:pos="1279"/>
        </w:tabs>
        <w:spacing w:before="1"/>
        <w:ind w:right="139" w:firstLine="709"/>
        <w:rPr>
          <w:sz w:val="26"/>
        </w:rPr>
      </w:pPr>
      <w:r>
        <w:rPr>
          <w:sz w:val="26"/>
        </w:rPr>
        <w:t>для очистных сооружений полной биологической очистки производительностью до 5 тыс.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 xml:space="preserve"> - санитарно-защитная зона не менее 150 м от ближайшей жилой застройки в соответствии с СанПиН 2.2.1/2.1.1.1200-03.</w:t>
      </w:r>
    </w:p>
    <w:p w:rsidR="00196CCB" w:rsidRDefault="0041029C">
      <w:pPr>
        <w:pStyle w:val="a4"/>
        <w:ind w:right="141"/>
      </w:pPr>
      <w:r>
        <w:t>На</w:t>
      </w:r>
      <w:r>
        <w:rPr>
          <w:spacing w:val="-5"/>
        </w:rPr>
        <w:t xml:space="preserve"> </w:t>
      </w:r>
      <w:r>
        <w:t>территории</w:t>
      </w:r>
      <w:r>
        <w:rPr>
          <w:spacing w:val="-5"/>
        </w:rPr>
        <w:t xml:space="preserve"> </w:t>
      </w:r>
      <w:r>
        <w:t>охранных</w:t>
      </w:r>
      <w:r>
        <w:rPr>
          <w:spacing w:val="-4"/>
        </w:rPr>
        <w:t xml:space="preserve"> </w:t>
      </w:r>
      <w:r>
        <w:t>зон</w:t>
      </w:r>
      <w:r>
        <w:rPr>
          <w:spacing w:val="-4"/>
        </w:rPr>
        <w:t xml:space="preserve"> </w:t>
      </w:r>
      <w:r>
        <w:t>запрещается:</w:t>
      </w:r>
      <w:r>
        <w:rPr>
          <w:spacing w:val="-6"/>
        </w:rPr>
        <w:t xml:space="preserve"> </w:t>
      </w:r>
      <w:r>
        <w:t>проведение</w:t>
      </w:r>
      <w:r>
        <w:rPr>
          <w:spacing w:val="-5"/>
        </w:rPr>
        <w:t xml:space="preserve"> </w:t>
      </w:r>
      <w:r>
        <w:t>земляных,</w:t>
      </w:r>
      <w:r>
        <w:rPr>
          <w:spacing w:val="-5"/>
        </w:rPr>
        <w:t xml:space="preserve"> </w:t>
      </w:r>
      <w:r>
        <w:t>строительных и посадочных работ без согласования с эксплуатирующей организацией; размещение капитальных сооружений; складирование материалов; сброс сточных вод и химических веществ.</w:t>
      </w:r>
    </w:p>
    <w:p w:rsidR="00196CCB" w:rsidRDefault="0041029C">
      <w:pPr>
        <w:pStyle w:val="a4"/>
        <w:ind w:right="139"/>
      </w:pPr>
      <w:r>
        <w:t>Охранные зоны пройдут вдоль трасс проектируемых канализационных сетей общей</w:t>
      </w:r>
      <w:r>
        <w:rPr>
          <w:spacing w:val="-4"/>
        </w:rPr>
        <w:t xml:space="preserve"> </w:t>
      </w:r>
      <w:r>
        <w:t>протяжённостью</w:t>
      </w:r>
      <w:r>
        <w:rPr>
          <w:spacing w:val="-3"/>
        </w:rPr>
        <w:t xml:space="preserve"> </w:t>
      </w:r>
      <w:r>
        <w:t>3,2</w:t>
      </w:r>
      <w:r>
        <w:rPr>
          <w:spacing w:val="-3"/>
        </w:rPr>
        <w:t xml:space="preserve"> </w:t>
      </w:r>
      <w:r>
        <w:t>км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сетей</w:t>
      </w:r>
      <w:r>
        <w:rPr>
          <w:spacing w:val="-4"/>
        </w:rPr>
        <w:t xml:space="preserve"> </w:t>
      </w:r>
      <w:r>
        <w:t>дождевой</w:t>
      </w:r>
      <w:r>
        <w:rPr>
          <w:spacing w:val="-3"/>
        </w:rPr>
        <w:t xml:space="preserve"> </w:t>
      </w:r>
      <w:r>
        <w:t>канализации</w:t>
      </w:r>
      <w:r>
        <w:rPr>
          <w:spacing w:val="-4"/>
        </w:rPr>
        <w:t xml:space="preserve"> </w:t>
      </w:r>
      <w:r>
        <w:t>протяжённостью</w:t>
      </w:r>
      <w:r>
        <w:rPr>
          <w:spacing w:val="-5"/>
        </w:rPr>
        <w:t xml:space="preserve"> </w:t>
      </w:r>
      <w:r>
        <w:t>1,2</w:t>
      </w:r>
      <w:r>
        <w:rPr>
          <w:spacing w:val="-4"/>
        </w:rPr>
        <w:t xml:space="preserve"> </w:t>
      </w:r>
      <w:r>
        <w:t>км, а</w:t>
      </w:r>
      <w:r>
        <w:rPr>
          <w:spacing w:val="-2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вокруг</w:t>
      </w:r>
      <w:r>
        <w:rPr>
          <w:spacing w:val="-1"/>
        </w:rPr>
        <w:t xml:space="preserve"> </w:t>
      </w:r>
      <w:r>
        <w:t>площадок</w:t>
      </w:r>
      <w:r>
        <w:rPr>
          <w:spacing w:val="-2"/>
        </w:rPr>
        <w:t xml:space="preserve"> </w:t>
      </w:r>
      <w:r>
        <w:t>размещения</w:t>
      </w:r>
      <w:r>
        <w:rPr>
          <w:spacing w:val="-2"/>
        </w:rPr>
        <w:t xml:space="preserve"> </w:t>
      </w:r>
      <w:r>
        <w:t>канализационной</w:t>
      </w:r>
      <w:r>
        <w:rPr>
          <w:spacing w:val="-1"/>
        </w:rPr>
        <w:t xml:space="preserve"> </w:t>
      </w:r>
      <w:r>
        <w:t>насосной</w:t>
      </w:r>
      <w:r>
        <w:rPr>
          <w:spacing w:val="-1"/>
        </w:rPr>
        <w:t xml:space="preserve"> </w:t>
      </w:r>
      <w:r>
        <w:t>станции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очистных сооружений</w:t>
      </w:r>
      <w:r>
        <w:rPr>
          <w:spacing w:val="-13"/>
        </w:rPr>
        <w:t xml:space="preserve"> </w:t>
      </w:r>
      <w:r>
        <w:t>канализации.</w:t>
      </w:r>
      <w:r>
        <w:rPr>
          <w:spacing w:val="-14"/>
        </w:rPr>
        <w:t xml:space="preserve"> </w:t>
      </w:r>
      <w:r>
        <w:t>Установление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закрепление</w:t>
      </w:r>
      <w:r>
        <w:rPr>
          <w:spacing w:val="-14"/>
        </w:rPr>
        <w:t xml:space="preserve"> </w:t>
      </w:r>
      <w:r>
        <w:t>границ</w:t>
      </w:r>
      <w:r>
        <w:rPr>
          <w:spacing w:val="-14"/>
        </w:rPr>
        <w:t xml:space="preserve"> </w:t>
      </w:r>
      <w:r>
        <w:t>охранных</w:t>
      </w:r>
      <w:r>
        <w:rPr>
          <w:spacing w:val="-14"/>
        </w:rPr>
        <w:t xml:space="preserve"> </w:t>
      </w:r>
      <w:r>
        <w:t>зон</w:t>
      </w:r>
      <w:r>
        <w:rPr>
          <w:spacing w:val="-13"/>
        </w:rPr>
        <w:t xml:space="preserve"> </w:t>
      </w:r>
      <w:r>
        <w:t>подлежит отражению в проектной и градостроительной документации с последующим внесением сведений в ЕГРН.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48"/>
        </w:tabs>
        <w:ind w:right="140" w:firstLine="709"/>
        <w:rPr>
          <w:sz w:val="26"/>
        </w:rPr>
      </w:pPr>
      <w:bookmarkStart w:id="88" w:name="_bookmark89"/>
      <w:bookmarkEnd w:id="88"/>
      <w:r>
        <w:rPr>
          <w:sz w:val="26"/>
        </w:rPr>
        <w:t>Границы</w:t>
      </w:r>
      <w:r>
        <w:rPr>
          <w:spacing w:val="-17"/>
          <w:sz w:val="26"/>
        </w:rPr>
        <w:t xml:space="preserve"> </w:t>
      </w:r>
      <w:r>
        <w:rPr>
          <w:sz w:val="26"/>
        </w:rPr>
        <w:t>планируемых</w:t>
      </w:r>
      <w:r>
        <w:rPr>
          <w:spacing w:val="-16"/>
          <w:sz w:val="26"/>
        </w:rPr>
        <w:t xml:space="preserve"> </w:t>
      </w:r>
      <w:r>
        <w:rPr>
          <w:sz w:val="26"/>
        </w:rPr>
        <w:t>зон</w:t>
      </w:r>
      <w:r>
        <w:rPr>
          <w:spacing w:val="-16"/>
          <w:sz w:val="26"/>
        </w:rPr>
        <w:t xml:space="preserve"> </w:t>
      </w:r>
      <w:r>
        <w:rPr>
          <w:sz w:val="26"/>
        </w:rPr>
        <w:t>размещения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1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16"/>
          <w:sz w:val="26"/>
        </w:rPr>
        <w:t xml:space="preserve"> </w:t>
      </w:r>
      <w:r>
        <w:rPr>
          <w:sz w:val="26"/>
        </w:rPr>
        <w:t xml:space="preserve">системы </w:t>
      </w:r>
      <w:r>
        <w:rPr>
          <w:spacing w:val="-2"/>
          <w:sz w:val="26"/>
        </w:rPr>
        <w:t>водоотведения</w:t>
      </w:r>
    </w:p>
    <w:p w:rsidR="00196CCB" w:rsidRDefault="0041029C">
      <w:pPr>
        <w:pStyle w:val="a4"/>
        <w:ind w:right="140"/>
      </w:pPr>
      <w:r>
        <w:t xml:space="preserve">Границы планируемых зон размещения объектов централизованной системы водоотведения определены в границах населённого пункта п. </w:t>
      </w:r>
      <w:proofErr w:type="spellStart"/>
      <w:r>
        <w:t>Крутогоровский</w:t>
      </w:r>
      <w:proofErr w:type="spellEnd"/>
      <w:r>
        <w:t xml:space="preserve"> (для сетей водоотведения и канализационной насосной станции), а также на прилегающей территории</w:t>
      </w:r>
      <w:r>
        <w:rPr>
          <w:spacing w:val="-4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границами</w:t>
      </w:r>
      <w:r>
        <w:rPr>
          <w:spacing w:val="-4"/>
        </w:rPr>
        <w:t xml:space="preserve"> </w:t>
      </w:r>
      <w:r>
        <w:t>населённого</w:t>
      </w:r>
      <w:r>
        <w:rPr>
          <w:spacing w:val="-4"/>
        </w:rPr>
        <w:t xml:space="preserve"> </w:t>
      </w:r>
      <w:r>
        <w:t>пункта</w:t>
      </w:r>
      <w:r>
        <w:rPr>
          <w:spacing w:val="-4"/>
        </w:rPr>
        <w:t xml:space="preserve"> </w:t>
      </w:r>
      <w:r>
        <w:t>(для</w:t>
      </w:r>
      <w:r>
        <w:rPr>
          <w:spacing w:val="-4"/>
        </w:rPr>
        <w:t xml:space="preserve"> </w:t>
      </w:r>
      <w:r>
        <w:t>очистных</w:t>
      </w:r>
      <w:r>
        <w:rPr>
          <w:spacing w:val="-4"/>
        </w:rPr>
        <w:t xml:space="preserve"> </w:t>
      </w:r>
      <w:r>
        <w:t>сооружений</w:t>
      </w:r>
      <w:r>
        <w:rPr>
          <w:spacing w:val="-4"/>
        </w:rPr>
        <w:t xml:space="preserve"> </w:t>
      </w:r>
      <w:r>
        <w:t>канализации и выпуска очищенных сточных вод):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09"/>
        </w:tabs>
        <w:ind w:right="138" w:firstLine="709"/>
        <w:rPr>
          <w:sz w:val="26"/>
        </w:rPr>
      </w:pPr>
      <w:r>
        <w:rPr>
          <w:sz w:val="26"/>
        </w:rPr>
        <w:t>площадка</w:t>
      </w:r>
      <w:r>
        <w:rPr>
          <w:spacing w:val="-2"/>
          <w:sz w:val="26"/>
        </w:rPr>
        <w:t xml:space="preserve"> </w:t>
      </w:r>
      <w:r>
        <w:rPr>
          <w:sz w:val="26"/>
        </w:rPr>
        <w:t>очистных</w:t>
      </w:r>
      <w:r>
        <w:rPr>
          <w:spacing w:val="-1"/>
          <w:sz w:val="26"/>
        </w:rPr>
        <w:t xml:space="preserve"> </w:t>
      </w:r>
      <w:r>
        <w:rPr>
          <w:sz w:val="26"/>
        </w:rPr>
        <w:t>сооружений</w:t>
      </w:r>
      <w:r>
        <w:rPr>
          <w:spacing w:val="-2"/>
          <w:sz w:val="26"/>
        </w:rPr>
        <w:t xml:space="preserve"> </w:t>
      </w:r>
      <w:r>
        <w:rPr>
          <w:sz w:val="26"/>
        </w:rPr>
        <w:t>канализации</w:t>
      </w:r>
      <w:r>
        <w:rPr>
          <w:spacing w:val="-2"/>
          <w:sz w:val="26"/>
        </w:rPr>
        <w:t xml:space="preserve"> </w:t>
      </w:r>
      <w:r>
        <w:rPr>
          <w:sz w:val="26"/>
        </w:rPr>
        <w:t>производительностью</w:t>
      </w:r>
      <w:r>
        <w:rPr>
          <w:spacing w:val="-3"/>
          <w:sz w:val="26"/>
        </w:rPr>
        <w:t xml:space="preserve"> </w:t>
      </w:r>
      <w:r>
        <w:rPr>
          <w:sz w:val="26"/>
        </w:rPr>
        <w:t>120</w:t>
      </w:r>
      <w:r>
        <w:rPr>
          <w:spacing w:val="-1"/>
          <w:sz w:val="26"/>
        </w:rPr>
        <w:t xml:space="preserve"> </w:t>
      </w:r>
      <w:r>
        <w:rPr>
          <w:sz w:val="26"/>
        </w:rPr>
        <w:t>(150) куб.</w:t>
      </w:r>
      <w:r>
        <w:rPr>
          <w:spacing w:val="-9"/>
          <w:sz w:val="26"/>
        </w:rPr>
        <w:t xml:space="preserve"> </w:t>
      </w:r>
      <w:r>
        <w:rPr>
          <w:sz w:val="26"/>
        </w:rPr>
        <w:t>м/</w:t>
      </w:r>
      <w:proofErr w:type="spellStart"/>
      <w:r>
        <w:rPr>
          <w:sz w:val="26"/>
        </w:rPr>
        <w:t>сут</w:t>
      </w:r>
      <w:proofErr w:type="spellEnd"/>
      <w:r>
        <w:rPr>
          <w:spacing w:val="-8"/>
          <w:sz w:val="26"/>
        </w:rPr>
        <w:t xml:space="preserve"> </w:t>
      </w:r>
      <w:r>
        <w:rPr>
          <w:sz w:val="26"/>
        </w:rPr>
        <w:t>-</w:t>
      </w:r>
      <w:r>
        <w:rPr>
          <w:spacing w:val="-8"/>
          <w:sz w:val="26"/>
        </w:rPr>
        <w:t xml:space="preserve"> </w:t>
      </w:r>
      <w:r>
        <w:rPr>
          <w:sz w:val="26"/>
        </w:rPr>
        <w:t>за</w:t>
      </w:r>
      <w:r>
        <w:rPr>
          <w:spacing w:val="-9"/>
          <w:sz w:val="26"/>
        </w:rPr>
        <w:t xml:space="preserve"> </w:t>
      </w:r>
      <w:r>
        <w:rPr>
          <w:sz w:val="26"/>
        </w:rPr>
        <w:t>границами</w:t>
      </w:r>
      <w:r>
        <w:rPr>
          <w:spacing w:val="-9"/>
          <w:sz w:val="26"/>
        </w:rPr>
        <w:t xml:space="preserve"> </w:t>
      </w:r>
      <w:r>
        <w:rPr>
          <w:sz w:val="26"/>
        </w:rPr>
        <w:t>п.</w:t>
      </w:r>
      <w:r>
        <w:rPr>
          <w:spacing w:val="-9"/>
          <w:sz w:val="26"/>
        </w:rPr>
        <w:t xml:space="preserve"> </w:t>
      </w:r>
      <w:proofErr w:type="spellStart"/>
      <w:r>
        <w:rPr>
          <w:sz w:val="26"/>
        </w:rPr>
        <w:t>Крутогоровский</w:t>
      </w:r>
      <w:proofErr w:type="spellEnd"/>
      <w:r>
        <w:rPr>
          <w:spacing w:val="-9"/>
          <w:sz w:val="26"/>
        </w:rPr>
        <w:t xml:space="preserve"> </w:t>
      </w:r>
      <w:r>
        <w:rPr>
          <w:sz w:val="26"/>
        </w:rPr>
        <w:t>с</w:t>
      </w:r>
      <w:r>
        <w:rPr>
          <w:spacing w:val="-9"/>
          <w:sz w:val="26"/>
        </w:rPr>
        <w:t xml:space="preserve"> </w:t>
      </w:r>
      <w:r>
        <w:rPr>
          <w:sz w:val="26"/>
        </w:rPr>
        <w:t>соблюдением</w:t>
      </w:r>
      <w:r>
        <w:rPr>
          <w:spacing w:val="-10"/>
          <w:sz w:val="26"/>
        </w:rPr>
        <w:t xml:space="preserve"> </w:t>
      </w:r>
      <w:r>
        <w:rPr>
          <w:sz w:val="26"/>
        </w:rPr>
        <w:t>санитарно-защитной</w:t>
      </w:r>
      <w:r>
        <w:rPr>
          <w:spacing w:val="-8"/>
          <w:sz w:val="26"/>
        </w:rPr>
        <w:t xml:space="preserve"> </w:t>
      </w:r>
      <w:r>
        <w:rPr>
          <w:sz w:val="26"/>
        </w:rPr>
        <w:t>зоны не менее 150 м от ближайшей жилой застройки;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99"/>
        </w:tabs>
        <w:spacing w:line="298" w:lineRule="exact"/>
        <w:ind w:left="999" w:hanging="289"/>
        <w:rPr>
          <w:sz w:val="26"/>
        </w:rPr>
      </w:pPr>
      <w:r>
        <w:rPr>
          <w:sz w:val="26"/>
        </w:rPr>
        <w:t>площадка</w:t>
      </w:r>
      <w:r>
        <w:rPr>
          <w:spacing w:val="54"/>
          <w:w w:val="150"/>
          <w:sz w:val="26"/>
        </w:rPr>
        <w:t xml:space="preserve"> </w:t>
      </w:r>
      <w:r>
        <w:rPr>
          <w:sz w:val="26"/>
        </w:rPr>
        <w:t>канализационной</w:t>
      </w:r>
      <w:r>
        <w:rPr>
          <w:spacing w:val="54"/>
          <w:w w:val="150"/>
          <w:sz w:val="26"/>
        </w:rPr>
        <w:t xml:space="preserve"> </w:t>
      </w:r>
      <w:r>
        <w:rPr>
          <w:sz w:val="26"/>
        </w:rPr>
        <w:t>насосной</w:t>
      </w:r>
      <w:r>
        <w:rPr>
          <w:spacing w:val="55"/>
          <w:w w:val="150"/>
          <w:sz w:val="26"/>
        </w:rPr>
        <w:t xml:space="preserve"> </w:t>
      </w:r>
      <w:r>
        <w:rPr>
          <w:sz w:val="26"/>
        </w:rPr>
        <w:t>станции</w:t>
      </w:r>
      <w:r>
        <w:rPr>
          <w:spacing w:val="58"/>
          <w:w w:val="150"/>
          <w:sz w:val="26"/>
        </w:rPr>
        <w:t xml:space="preserve"> </w:t>
      </w:r>
      <w:r>
        <w:rPr>
          <w:sz w:val="26"/>
        </w:rPr>
        <w:t>-</w:t>
      </w:r>
      <w:r>
        <w:rPr>
          <w:spacing w:val="55"/>
          <w:w w:val="150"/>
          <w:sz w:val="26"/>
        </w:rPr>
        <w:t xml:space="preserve"> </w:t>
      </w:r>
      <w:r>
        <w:rPr>
          <w:sz w:val="26"/>
        </w:rPr>
        <w:t>в</w:t>
      </w:r>
      <w:r>
        <w:rPr>
          <w:spacing w:val="55"/>
          <w:w w:val="150"/>
          <w:sz w:val="26"/>
        </w:rPr>
        <w:t xml:space="preserve"> </w:t>
      </w:r>
      <w:r>
        <w:rPr>
          <w:sz w:val="26"/>
        </w:rPr>
        <w:t>пониженной</w:t>
      </w:r>
      <w:r>
        <w:rPr>
          <w:spacing w:val="55"/>
          <w:w w:val="150"/>
          <w:sz w:val="26"/>
        </w:rPr>
        <w:t xml:space="preserve"> </w:t>
      </w:r>
      <w:r>
        <w:rPr>
          <w:sz w:val="26"/>
        </w:rPr>
        <w:t>части</w:t>
      </w:r>
      <w:r>
        <w:rPr>
          <w:spacing w:val="56"/>
          <w:w w:val="150"/>
          <w:sz w:val="26"/>
        </w:rPr>
        <w:t xml:space="preserve"> </w:t>
      </w:r>
      <w:r>
        <w:rPr>
          <w:spacing w:val="-5"/>
          <w:sz w:val="26"/>
        </w:rPr>
        <w:t>п.</w:t>
      </w:r>
    </w:p>
    <w:p w:rsidR="00196CCB" w:rsidRDefault="0041029C">
      <w:pPr>
        <w:pStyle w:val="a4"/>
        <w:ind w:firstLine="0"/>
      </w:pPr>
      <w:proofErr w:type="spellStart"/>
      <w:r>
        <w:t>Крутогоровский</w:t>
      </w:r>
      <w:proofErr w:type="spellEnd"/>
      <w:r>
        <w:t>,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точке</w:t>
      </w:r>
      <w:r>
        <w:rPr>
          <w:spacing w:val="-4"/>
        </w:rPr>
        <w:t xml:space="preserve"> </w:t>
      </w:r>
      <w:r>
        <w:t>сбора</w:t>
      </w:r>
      <w:r>
        <w:rPr>
          <w:spacing w:val="-4"/>
        </w:rPr>
        <w:t xml:space="preserve"> </w:t>
      </w:r>
      <w:r>
        <w:t>самотечных</w:t>
      </w:r>
      <w:r>
        <w:rPr>
          <w:spacing w:val="-3"/>
        </w:rPr>
        <w:t xml:space="preserve"> </w:t>
      </w:r>
      <w:r>
        <w:rPr>
          <w:spacing w:val="-2"/>
        </w:rPr>
        <w:t>коллекторов;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99"/>
        </w:tabs>
        <w:ind w:right="139" w:firstLine="709"/>
        <w:rPr>
          <w:sz w:val="26"/>
        </w:rPr>
      </w:pPr>
      <w:r>
        <w:rPr>
          <w:sz w:val="26"/>
        </w:rPr>
        <w:t>площадка очистных сооружений поверхностного стока - в комплексе с очистными сооружениями канализации.</w:t>
      </w:r>
    </w:p>
    <w:p w:rsidR="00196CCB" w:rsidRDefault="0041029C">
      <w:pPr>
        <w:pStyle w:val="a4"/>
        <w:spacing w:before="1"/>
        <w:ind w:left="710" w:firstLine="0"/>
      </w:pPr>
      <w:r>
        <w:t>Иные</w:t>
      </w:r>
      <w:r>
        <w:rPr>
          <w:spacing w:val="-3"/>
        </w:rPr>
        <w:t xml:space="preserve"> </w:t>
      </w:r>
      <w:r>
        <w:t>населённые</w:t>
      </w:r>
      <w:r>
        <w:rPr>
          <w:spacing w:val="-2"/>
        </w:rPr>
        <w:t xml:space="preserve"> </w:t>
      </w:r>
      <w:r>
        <w:t>пункты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территории</w:t>
      </w:r>
      <w:r>
        <w:rPr>
          <w:spacing w:val="-5"/>
        </w:rPr>
        <w:t xml:space="preserve"> </w:t>
      </w:r>
      <w:r>
        <w:t>сельского</w:t>
      </w:r>
      <w:r>
        <w:rPr>
          <w:spacing w:val="-3"/>
        </w:rPr>
        <w:t xml:space="preserve"> </w:t>
      </w:r>
      <w:r>
        <w:t>поселения</w:t>
      </w:r>
      <w:r>
        <w:rPr>
          <w:spacing w:val="-2"/>
        </w:rPr>
        <w:t xml:space="preserve"> отсутствуют.</w:t>
      </w:r>
    </w:p>
    <w:p w:rsidR="00196CCB" w:rsidRDefault="0041029C">
      <w:pPr>
        <w:pStyle w:val="a4"/>
        <w:ind w:right="141"/>
      </w:pPr>
      <w:r>
        <w:t>Границы</w:t>
      </w:r>
      <w:r>
        <w:rPr>
          <w:spacing w:val="-5"/>
        </w:rPr>
        <w:t xml:space="preserve"> </w:t>
      </w:r>
      <w:r>
        <w:t>зон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уточняются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последующих</w:t>
      </w:r>
      <w:r>
        <w:rPr>
          <w:spacing w:val="-5"/>
        </w:rPr>
        <w:t xml:space="preserve"> </w:t>
      </w:r>
      <w:r>
        <w:t>стадиях</w:t>
      </w:r>
      <w:r>
        <w:rPr>
          <w:spacing w:val="-6"/>
        </w:rPr>
        <w:t xml:space="preserve"> </w:t>
      </w:r>
      <w:r>
        <w:t>проектирования с учётом результатов инженерных изысканий и подлежат отражению в градостроительной документации.</w:t>
      </w:r>
    </w:p>
    <w:p w:rsidR="00196CCB" w:rsidRDefault="0041029C">
      <w:pPr>
        <w:pStyle w:val="a5"/>
        <w:numPr>
          <w:ilvl w:val="0"/>
          <w:numId w:val="22"/>
        </w:numPr>
        <w:tabs>
          <w:tab w:val="left" w:pos="973"/>
        </w:tabs>
        <w:ind w:left="1" w:right="141" w:firstLine="709"/>
        <w:rPr>
          <w:sz w:val="26"/>
        </w:rPr>
      </w:pPr>
      <w:bookmarkStart w:id="89" w:name="_bookmark90"/>
      <w:bookmarkEnd w:id="89"/>
      <w:r>
        <w:rPr>
          <w:sz w:val="26"/>
        </w:rPr>
        <w:t>Экологические</w:t>
      </w:r>
      <w:r>
        <w:rPr>
          <w:spacing w:val="-3"/>
          <w:sz w:val="26"/>
        </w:rPr>
        <w:t xml:space="preserve"> </w:t>
      </w:r>
      <w:r>
        <w:rPr>
          <w:sz w:val="26"/>
        </w:rPr>
        <w:t>аспекты</w:t>
      </w:r>
      <w:r>
        <w:rPr>
          <w:spacing w:val="-1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2"/>
          <w:sz w:val="26"/>
        </w:rPr>
        <w:t xml:space="preserve"> </w:t>
      </w:r>
      <w:r>
        <w:rPr>
          <w:sz w:val="26"/>
        </w:rPr>
        <w:t>строительству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реконструкции</w:t>
      </w:r>
      <w:r>
        <w:rPr>
          <w:spacing w:val="-3"/>
          <w:sz w:val="26"/>
        </w:rPr>
        <w:t xml:space="preserve"> </w:t>
      </w:r>
      <w:r>
        <w:rPr>
          <w:sz w:val="26"/>
        </w:rPr>
        <w:t>объ</w:t>
      </w:r>
      <w:r>
        <w:rPr>
          <w:sz w:val="26"/>
        </w:rPr>
        <w:softHyphen/>
        <w:t>ектов централизованной системы водоотведения</w:t>
      </w:r>
    </w:p>
    <w:p w:rsidR="00196CCB" w:rsidRDefault="0041029C">
      <w:pPr>
        <w:pStyle w:val="a4"/>
        <w:ind w:right="141"/>
      </w:pPr>
      <w:r>
        <w:t>Экологические аспекты мероприятий по строительству объектов централизованной системы водоотведения определены исходя из решений генерального плана сельского поселения.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58"/>
        </w:tabs>
        <w:ind w:right="138" w:firstLine="709"/>
        <w:rPr>
          <w:sz w:val="26"/>
        </w:rPr>
      </w:pPr>
      <w:bookmarkStart w:id="90" w:name="_bookmark91"/>
      <w:bookmarkEnd w:id="90"/>
      <w:r>
        <w:rPr>
          <w:sz w:val="26"/>
        </w:rPr>
        <w:t>Сведения</w:t>
      </w:r>
      <w:r>
        <w:rPr>
          <w:spacing w:val="-10"/>
          <w:sz w:val="26"/>
        </w:rPr>
        <w:t xml:space="preserve"> </w:t>
      </w:r>
      <w:r>
        <w:rPr>
          <w:sz w:val="26"/>
        </w:rPr>
        <w:t>о</w:t>
      </w:r>
      <w:r>
        <w:rPr>
          <w:spacing w:val="-9"/>
          <w:sz w:val="26"/>
        </w:rPr>
        <w:t xml:space="preserve"> </w:t>
      </w:r>
      <w:r>
        <w:rPr>
          <w:sz w:val="26"/>
        </w:rPr>
        <w:t>мероприятиях,</w:t>
      </w:r>
      <w:r>
        <w:rPr>
          <w:spacing w:val="-9"/>
          <w:sz w:val="26"/>
        </w:rPr>
        <w:t xml:space="preserve"> </w:t>
      </w:r>
      <w:r>
        <w:rPr>
          <w:sz w:val="26"/>
        </w:rPr>
        <w:t>содержащихся</w:t>
      </w:r>
      <w:r>
        <w:rPr>
          <w:spacing w:val="-9"/>
          <w:sz w:val="26"/>
        </w:rPr>
        <w:t xml:space="preserve"> </w:t>
      </w:r>
      <w:r>
        <w:rPr>
          <w:sz w:val="26"/>
        </w:rPr>
        <w:t>в</w:t>
      </w:r>
      <w:r>
        <w:rPr>
          <w:spacing w:val="-10"/>
          <w:sz w:val="26"/>
        </w:rPr>
        <w:t xml:space="preserve"> </w:t>
      </w:r>
      <w:r>
        <w:rPr>
          <w:sz w:val="26"/>
        </w:rPr>
        <w:t>планах</w:t>
      </w:r>
      <w:r>
        <w:rPr>
          <w:spacing w:val="-10"/>
          <w:sz w:val="26"/>
        </w:rPr>
        <w:t xml:space="preserve"> </w:t>
      </w:r>
      <w:r>
        <w:rPr>
          <w:sz w:val="26"/>
        </w:rPr>
        <w:t>по</w:t>
      </w:r>
      <w:r>
        <w:rPr>
          <w:spacing w:val="-9"/>
          <w:sz w:val="26"/>
        </w:rPr>
        <w:t xml:space="preserve"> </w:t>
      </w:r>
      <w:r>
        <w:rPr>
          <w:sz w:val="26"/>
        </w:rPr>
        <w:t>снижению</w:t>
      </w:r>
      <w:r>
        <w:rPr>
          <w:spacing w:val="-10"/>
          <w:sz w:val="26"/>
        </w:rPr>
        <w:t xml:space="preserve"> </w:t>
      </w:r>
      <w:r>
        <w:rPr>
          <w:sz w:val="26"/>
        </w:rPr>
        <w:t>сбросов</w:t>
      </w:r>
      <w:r>
        <w:rPr>
          <w:spacing w:val="-10"/>
          <w:sz w:val="26"/>
        </w:rPr>
        <w:t xml:space="preserve"> </w:t>
      </w:r>
      <w:r>
        <w:rPr>
          <w:sz w:val="26"/>
        </w:rPr>
        <w:t>за</w:t>
      </w:r>
      <w:r>
        <w:rPr>
          <w:sz w:val="26"/>
        </w:rPr>
        <w:softHyphen/>
        <w:t>грязняющих</w:t>
      </w:r>
      <w:r>
        <w:rPr>
          <w:spacing w:val="-4"/>
          <w:sz w:val="26"/>
        </w:rPr>
        <w:t xml:space="preserve"> </w:t>
      </w:r>
      <w:r>
        <w:rPr>
          <w:sz w:val="26"/>
        </w:rPr>
        <w:t>веществ,</w:t>
      </w:r>
      <w:r>
        <w:rPr>
          <w:spacing w:val="-5"/>
          <w:sz w:val="26"/>
        </w:rPr>
        <w:t xml:space="preserve"> </w:t>
      </w:r>
      <w:r>
        <w:rPr>
          <w:sz w:val="26"/>
        </w:rPr>
        <w:t>иных</w:t>
      </w:r>
      <w:r>
        <w:rPr>
          <w:spacing w:val="-4"/>
          <w:sz w:val="26"/>
        </w:rPr>
        <w:t xml:space="preserve"> </w:t>
      </w:r>
      <w:r>
        <w:rPr>
          <w:sz w:val="26"/>
        </w:rPr>
        <w:t>веществ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микроорганизмов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6"/>
          <w:sz w:val="26"/>
        </w:rPr>
        <w:t xml:space="preserve"> </w:t>
      </w:r>
      <w:r>
        <w:rPr>
          <w:sz w:val="26"/>
        </w:rPr>
        <w:t>поверхностные</w:t>
      </w:r>
      <w:r>
        <w:rPr>
          <w:spacing w:val="-5"/>
          <w:sz w:val="26"/>
        </w:rPr>
        <w:t xml:space="preserve"> </w:t>
      </w:r>
      <w:r>
        <w:rPr>
          <w:sz w:val="26"/>
        </w:rPr>
        <w:t>водные</w:t>
      </w:r>
      <w:r>
        <w:rPr>
          <w:spacing w:val="-7"/>
          <w:sz w:val="26"/>
        </w:rPr>
        <w:t xml:space="preserve"> </w:t>
      </w:r>
      <w:r>
        <w:rPr>
          <w:sz w:val="26"/>
        </w:rPr>
        <w:t>объ</w:t>
      </w:r>
      <w:r>
        <w:rPr>
          <w:sz w:val="26"/>
        </w:rPr>
        <w:softHyphen/>
        <w:t>екты, подземные водные объекты и на водозаборные площади</w:t>
      </w:r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right="141"/>
      </w:pPr>
      <w:r>
        <w:lastRenderedPageBreak/>
        <w:t>В настоящее время организованные сбросы загрязняющих веществ в поверхностные и подземные водные объекты через централизованную систему водоотведения на территории сельского поселения отсутствуют. Основным источником загрязнения является инфильтрация неочищенных стоков из негерметичных выгребных ям и отвод поверхностного стока без очистки на рельеф.</w:t>
      </w:r>
    </w:p>
    <w:p w:rsidR="00196CCB" w:rsidRDefault="0041029C">
      <w:pPr>
        <w:pStyle w:val="a4"/>
        <w:spacing w:line="299" w:lineRule="exact"/>
        <w:ind w:left="710" w:firstLine="0"/>
      </w:pPr>
      <w:r>
        <w:t>Мероприятия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снижению</w:t>
      </w:r>
      <w:r>
        <w:rPr>
          <w:spacing w:val="-8"/>
        </w:rPr>
        <w:t xml:space="preserve"> </w:t>
      </w:r>
      <w:r>
        <w:t>сбросов</w:t>
      </w:r>
      <w:r>
        <w:rPr>
          <w:spacing w:val="-6"/>
        </w:rPr>
        <w:t xml:space="preserve"> </w:t>
      </w:r>
      <w:r>
        <w:t>загрязняющих</w:t>
      </w:r>
      <w:r>
        <w:rPr>
          <w:spacing w:val="-6"/>
        </w:rPr>
        <w:t xml:space="preserve"> </w:t>
      </w:r>
      <w:r>
        <w:rPr>
          <w:spacing w:val="-2"/>
        </w:rPr>
        <w:t>веществ:</w:t>
      </w:r>
    </w:p>
    <w:p w:rsidR="00196CCB" w:rsidRDefault="0041029C">
      <w:pPr>
        <w:pStyle w:val="a5"/>
        <w:numPr>
          <w:ilvl w:val="0"/>
          <w:numId w:val="25"/>
        </w:numPr>
        <w:tabs>
          <w:tab w:val="left" w:pos="970"/>
        </w:tabs>
        <w:spacing w:before="1"/>
        <w:ind w:hanging="260"/>
        <w:rPr>
          <w:sz w:val="26"/>
        </w:rPr>
      </w:pPr>
      <w:r>
        <w:rPr>
          <w:sz w:val="26"/>
        </w:rPr>
        <w:t>Организационные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нормативные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меры: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921"/>
        </w:tabs>
        <w:ind w:right="142" w:firstLine="709"/>
        <w:jc w:val="left"/>
        <w:rPr>
          <w:sz w:val="26"/>
        </w:rPr>
      </w:pPr>
      <w:r>
        <w:rPr>
          <w:sz w:val="26"/>
        </w:rPr>
        <w:t xml:space="preserve">включение экологических требований в задания на проектирование объектов </w:t>
      </w:r>
      <w:r>
        <w:rPr>
          <w:spacing w:val="-2"/>
          <w:sz w:val="26"/>
        </w:rPr>
        <w:t>водоотведения;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954"/>
        </w:tabs>
        <w:ind w:right="142" w:firstLine="709"/>
        <w:jc w:val="left"/>
        <w:rPr>
          <w:sz w:val="26"/>
        </w:rPr>
      </w:pPr>
      <w:r>
        <w:rPr>
          <w:sz w:val="26"/>
        </w:rPr>
        <w:t>разработка</w:t>
      </w:r>
      <w:r>
        <w:rPr>
          <w:spacing w:val="40"/>
          <w:sz w:val="26"/>
        </w:rPr>
        <w:t xml:space="preserve"> </w:t>
      </w:r>
      <w:r>
        <w:rPr>
          <w:sz w:val="26"/>
        </w:rPr>
        <w:t>и</w:t>
      </w:r>
      <w:r>
        <w:rPr>
          <w:spacing w:val="40"/>
          <w:sz w:val="26"/>
        </w:rPr>
        <w:t xml:space="preserve"> </w:t>
      </w:r>
      <w:r>
        <w:rPr>
          <w:sz w:val="26"/>
        </w:rPr>
        <w:t>реализация</w:t>
      </w:r>
      <w:r>
        <w:rPr>
          <w:spacing w:val="40"/>
          <w:sz w:val="26"/>
        </w:rPr>
        <w:t xml:space="preserve"> </w:t>
      </w:r>
      <w:r>
        <w:rPr>
          <w:sz w:val="26"/>
        </w:rPr>
        <w:t>программы</w:t>
      </w:r>
      <w:r>
        <w:rPr>
          <w:spacing w:val="40"/>
          <w:sz w:val="26"/>
        </w:rPr>
        <w:t xml:space="preserve"> </w:t>
      </w:r>
      <w:proofErr w:type="spellStart"/>
      <w:r>
        <w:rPr>
          <w:sz w:val="26"/>
        </w:rPr>
        <w:t>водоохранных</w:t>
      </w:r>
      <w:proofErr w:type="spellEnd"/>
      <w:r>
        <w:rPr>
          <w:spacing w:val="40"/>
          <w:sz w:val="26"/>
        </w:rPr>
        <w:t xml:space="preserve"> </w:t>
      </w:r>
      <w:r>
        <w:rPr>
          <w:sz w:val="26"/>
        </w:rPr>
        <w:t>мероприятий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сельского </w:t>
      </w:r>
      <w:r>
        <w:rPr>
          <w:spacing w:val="-2"/>
          <w:sz w:val="26"/>
        </w:rPr>
        <w:t>поселения;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1080"/>
          <w:tab w:val="left" w:pos="2721"/>
          <w:tab w:val="left" w:pos="4731"/>
          <w:tab w:val="left" w:pos="6366"/>
          <w:tab w:val="left" w:pos="6729"/>
          <w:tab w:val="left" w:pos="7615"/>
          <w:tab w:val="left" w:pos="9497"/>
        </w:tabs>
        <w:ind w:right="143" w:firstLine="709"/>
        <w:jc w:val="left"/>
        <w:rPr>
          <w:sz w:val="26"/>
        </w:rPr>
      </w:pPr>
      <w:r>
        <w:rPr>
          <w:spacing w:val="-2"/>
          <w:sz w:val="26"/>
        </w:rPr>
        <w:t>определение</w:t>
      </w:r>
      <w:r>
        <w:rPr>
          <w:sz w:val="26"/>
        </w:rPr>
        <w:tab/>
      </w:r>
      <w:r>
        <w:rPr>
          <w:spacing w:val="-2"/>
          <w:sz w:val="26"/>
        </w:rPr>
        <w:t>гарантирующей</w:t>
      </w:r>
      <w:r>
        <w:rPr>
          <w:sz w:val="26"/>
        </w:rPr>
        <w:tab/>
      </w:r>
      <w:r>
        <w:rPr>
          <w:spacing w:val="-2"/>
          <w:sz w:val="26"/>
        </w:rPr>
        <w:t>организации</w:t>
      </w:r>
      <w:r>
        <w:rPr>
          <w:sz w:val="26"/>
        </w:rPr>
        <w:tab/>
      </w:r>
      <w:r>
        <w:rPr>
          <w:spacing w:val="-10"/>
          <w:sz w:val="26"/>
        </w:rPr>
        <w:t>в</w:t>
      </w:r>
      <w:r>
        <w:rPr>
          <w:sz w:val="26"/>
        </w:rPr>
        <w:tab/>
      </w:r>
      <w:r>
        <w:rPr>
          <w:spacing w:val="-2"/>
          <w:sz w:val="26"/>
        </w:rPr>
        <w:t>сфере</w:t>
      </w:r>
      <w:r>
        <w:rPr>
          <w:sz w:val="26"/>
        </w:rPr>
        <w:tab/>
      </w:r>
      <w:r>
        <w:rPr>
          <w:spacing w:val="-2"/>
          <w:sz w:val="26"/>
        </w:rPr>
        <w:t>водоотведения</w:t>
      </w:r>
      <w:r>
        <w:rPr>
          <w:sz w:val="26"/>
        </w:rPr>
        <w:tab/>
      </w:r>
      <w:r>
        <w:rPr>
          <w:spacing w:val="-10"/>
          <w:sz w:val="26"/>
        </w:rPr>
        <w:t xml:space="preserve">и </w:t>
      </w:r>
      <w:r>
        <w:rPr>
          <w:sz w:val="26"/>
        </w:rPr>
        <w:t>организация производственного контроля качества сточных вод;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919"/>
        </w:tabs>
        <w:ind w:right="140" w:firstLine="709"/>
        <w:jc w:val="left"/>
        <w:rPr>
          <w:sz w:val="26"/>
        </w:rPr>
      </w:pPr>
      <w:r>
        <w:rPr>
          <w:sz w:val="26"/>
        </w:rPr>
        <w:t>организация производственного контроля качества сточных вод и обращения с жидкими бытовыми отходами до ввода централизованной системы водоотведения;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927"/>
        </w:tabs>
        <w:ind w:right="144" w:firstLine="709"/>
        <w:jc w:val="left"/>
        <w:rPr>
          <w:sz w:val="26"/>
        </w:rPr>
      </w:pPr>
      <w:r>
        <w:rPr>
          <w:sz w:val="26"/>
        </w:rPr>
        <w:t>установление и внесение в ЕГРН границ зон санитарной охраны источников питьевого водоснабжения и санитарно-защитных зон очистных сооружений.</w:t>
      </w:r>
    </w:p>
    <w:p w:rsidR="00196CCB" w:rsidRDefault="0041029C">
      <w:pPr>
        <w:pStyle w:val="a5"/>
        <w:numPr>
          <w:ilvl w:val="0"/>
          <w:numId w:val="25"/>
        </w:numPr>
        <w:tabs>
          <w:tab w:val="left" w:pos="970"/>
        </w:tabs>
        <w:spacing w:line="299" w:lineRule="exact"/>
        <w:ind w:hanging="260"/>
        <w:rPr>
          <w:sz w:val="26"/>
        </w:rPr>
      </w:pPr>
      <w:r>
        <w:rPr>
          <w:sz w:val="26"/>
        </w:rPr>
        <w:t>Инженерно-технические</w:t>
      </w:r>
      <w:r>
        <w:rPr>
          <w:spacing w:val="-11"/>
          <w:sz w:val="26"/>
        </w:rPr>
        <w:t xml:space="preserve"> </w:t>
      </w:r>
      <w:r>
        <w:rPr>
          <w:spacing w:val="-2"/>
          <w:sz w:val="26"/>
        </w:rPr>
        <w:t>мероприятия: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894"/>
        </w:tabs>
        <w:ind w:left="894" w:hanging="184"/>
        <w:rPr>
          <w:sz w:val="26"/>
        </w:rPr>
      </w:pPr>
      <w:r>
        <w:rPr>
          <w:sz w:val="26"/>
        </w:rPr>
        <w:t>строительство</w:t>
      </w:r>
      <w:r>
        <w:rPr>
          <w:spacing w:val="-1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1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15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в</w:t>
      </w:r>
      <w:r>
        <w:rPr>
          <w:spacing w:val="-16"/>
          <w:sz w:val="26"/>
        </w:rPr>
        <w:t xml:space="preserve"> </w:t>
      </w:r>
      <w:r>
        <w:rPr>
          <w:sz w:val="26"/>
        </w:rPr>
        <w:t>п.</w:t>
      </w:r>
      <w:r>
        <w:rPr>
          <w:spacing w:val="-15"/>
          <w:sz w:val="26"/>
        </w:rPr>
        <w:t xml:space="preserve"> </w:t>
      </w:r>
      <w:proofErr w:type="spellStart"/>
      <w:r>
        <w:rPr>
          <w:spacing w:val="-2"/>
          <w:sz w:val="26"/>
        </w:rPr>
        <w:t>Крутогоровский</w:t>
      </w:r>
      <w:proofErr w:type="spellEnd"/>
      <w:r>
        <w:rPr>
          <w:spacing w:val="-2"/>
          <w:sz w:val="26"/>
        </w:rPr>
        <w:t>;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994"/>
        </w:tabs>
        <w:ind w:right="141" w:firstLine="709"/>
        <w:rPr>
          <w:sz w:val="26"/>
        </w:rPr>
      </w:pPr>
      <w:r>
        <w:rPr>
          <w:sz w:val="26"/>
        </w:rPr>
        <w:t>строительство очистных сооружений канализации полной биологической очистки производительностью 120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 xml:space="preserve"> с доочисткой и обеззараживанием сточных вод и последующим расширением до 150 куб. м/</w:t>
      </w:r>
      <w:proofErr w:type="spellStart"/>
      <w:r>
        <w:rPr>
          <w:sz w:val="26"/>
        </w:rPr>
        <w:t>сут</w:t>
      </w:r>
      <w:proofErr w:type="spellEnd"/>
      <w:r>
        <w:rPr>
          <w:sz w:val="26"/>
        </w:rPr>
        <w:t>;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1065"/>
        </w:tabs>
        <w:ind w:right="143" w:firstLine="709"/>
        <w:rPr>
          <w:sz w:val="26"/>
        </w:rPr>
      </w:pPr>
      <w:r>
        <w:rPr>
          <w:sz w:val="26"/>
        </w:rPr>
        <w:t>строительство сетей дождевой канализации и очистных сооружений поверхностного стока производительностью 15 л/с;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1087"/>
        </w:tabs>
        <w:ind w:right="142" w:firstLine="709"/>
        <w:rPr>
          <w:sz w:val="26"/>
        </w:rPr>
      </w:pPr>
      <w:r>
        <w:rPr>
          <w:sz w:val="26"/>
        </w:rPr>
        <w:t>применение герметичных трубопроводов и колодцев, исключающих инфильтрацию стоков в грунт;</w:t>
      </w:r>
    </w:p>
    <w:p w:rsidR="00196CCB" w:rsidRDefault="0041029C">
      <w:pPr>
        <w:pStyle w:val="a5"/>
        <w:numPr>
          <w:ilvl w:val="1"/>
          <w:numId w:val="25"/>
        </w:numPr>
        <w:tabs>
          <w:tab w:val="left" w:pos="934"/>
        </w:tabs>
        <w:spacing w:before="1"/>
        <w:ind w:right="143" w:firstLine="709"/>
        <w:rPr>
          <w:sz w:val="26"/>
        </w:rPr>
      </w:pPr>
      <w:r>
        <w:rPr>
          <w:sz w:val="26"/>
        </w:rPr>
        <w:t>размещение выпуска очищенных сточных вод ниже по течению от границы всех мест водопользования населения и за пределами зоны санитарной охраны источника питьевого водоснабжения.</w:t>
      </w:r>
    </w:p>
    <w:p w:rsidR="00196CCB" w:rsidRDefault="0041029C">
      <w:pPr>
        <w:pStyle w:val="a4"/>
        <w:ind w:right="139"/>
      </w:pPr>
      <w:r>
        <w:t>Показатели качества очищенной воды должны полностью удовлетворять требованиям</w:t>
      </w:r>
      <w:r>
        <w:rPr>
          <w:spacing w:val="-17"/>
        </w:rPr>
        <w:t xml:space="preserve"> </w:t>
      </w:r>
      <w:r>
        <w:t>природоохранных</w:t>
      </w:r>
      <w:r>
        <w:rPr>
          <w:spacing w:val="-16"/>
        </w:rPr>
        <w:t xml:space="preserve"> </w:t>
      </w:r>
      <w:r>
        <w:t>норм</w:t>
      </w:r>
      <w:r>
        <w:rPr>
          <w:spacing w:val="-16"/>
        </w:rPr>
        <w:t xml:space="preserve"> </w:t>
      </w:r>
      <w:r>
        <w:t>сброса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водоём</w:t>
      </w:r>
      <w:r>
        <w:rPr>
          <w:spacing w:val="-16"/>
        </w:rPr>
        <w:t xml:space="preserve"> </w:t>
      </w:r>
      <w:proofErr w:type="spellStart"/>
      <w:r>
        <w:t>рыбохозяйственного</w:t>
      </w:r>
      <w:proofErr w:type="spellEnd"/>
      <w:r>
        <w:rPr>
          <w:spacing w:val="-16"/>
        </w:rPr>
        <w:t xml:space="preserve"> </w:t>
      </w:r>
      <w:r>
        <w:t>назначения. Для очищенного поверхностного стока концентрация загрязнений на выходе должна составлять: по взвешенным веществам - до 5,0 мг/л, по нефтепродуктам - 0,05 мг/л.</w:t>
      </w:r>
    </w:p>
    <w:p w:rsidR="00196CCB" w:rsidRDefault="0041029C">
      <w:pPr>
        <w:pStyle w:val="a5"/>
        <w:numPr>
          <w:ilvl w:val="1"/>
          <w:numId w:val="22"/>
        </w:numPr>
        <w:tabs>
          <w:tab w:val="left" w:pos="1180"/>
        </w:tabs>
        <w:ind w:right="142" w:firstLine="709"/>
        <w:rPr>
          <w:sz w:val="26"/>
        </w:rPr>
      </w:pPr>
      <w:bookmarkStart w:id="91" w:name="_bookmark92"/>
      <w:bookmarkEnd w:id="91"/>
      <w:r>
        <w:rPr>
          <w:sz w:val="26"/>
        </w:rPr>
        <w:t>Сведения о применении методов, безопасных для окружающей среды, при утилизации осадков сточных вод</w:t>
      </w:r>
    </w:p>
    <w:p w:rsidR="00196CCB" w:rsidRDefault="0041029C">
      <w:pPr>
        <w:pStyle w:val="a4"/>
        <w:ind w:right="144"/>
      </w:pPr>
      <w:r>
        <w:t>В существующем положении утилизация осадков сточных вод на территории сельского поселения не осуществляется ввиду отсутствия очистных сооружений.</w:t>
      </w:r>
    </w:p>
    <w:p w:rsidR="00196CCB" w:rsidRDefault="0041029C">
      <w:pPr>
        <w:pStyle w:val="a4"/>
        <w:ind w:right="141"/>
      </w:pPr>
      <w:r>
        <w:t>В составе проектируемых биологических очистных сооружений предусматриваются сооружения обработки осадка, основанные на методах, безопасных для окружающей среды: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34"/>
        </w:tabs>
        <w:ind w:right="140" w:firstLine="709"/>
        <w:rPr>
          <w:sz w:val="26"/>
        </w:rPr>
      </w:pPr>
      <w:r>
        <w:rPr>
          <w:sz w:val="26"/>
        </w:rPr>
        <w:t>механическое обезвоживание осадка на установках заводского изготовления без применения токсичных реагентов;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905"/>
        </w:tabs>
        <w:spacing w:line="299" w:lineRule="exact"/>
        <w:ind w:left="905" w:hanging="195"/>
        <w:rPr>
          <w:sz w:val="26"/>
        </w:rPr>
      </w:pPr>
      <w:r>
        <w:rPr>
          <w:sz w:val="26"/>
        </w:rPr>
        <w:t>стабилизация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обеззараживание</w:t>
      </w:r>
      <w:r>
        <w:rPr>
          <w:spacing w:val="-3"/>
          <w:sz w:val="26"/>
        </w:rPr>
        <w:t xml:space="preserve"> </w:t>
      </w:r>
      <w:r>
        <w:rPr>
          <w:sz w:val="26"/>
        </w:rPr>
        <w:t>осадка</w:t>
      </w:r>
      <w:r>
        <w:rPr>
          <w:spacing w:val="-2"/>
          <w:sz w:val="26"/>
        </w:rPr>
        <w:t xml:space="preserve"> </w:t>
      </w:r>
      <w:r>
        <w:rPr>
          <w:sz w:val="26"/>
        </w:rPr>
        <w:t>перед</w:t>
      </w:r>
      <w:r>
        <w:rPr>
          <w:spacing w:val="-2"/>
          <w:sz w:val="26"/>
        </w:rPr>
        <w:t xml:space="preserve"> вывозом;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1213"/>
        </w:tabs>
        <w:ind w:right="139" w:firstLine="709"/>
        <w:rPr>
          <w:sz w:val="26"/>
        </w:rPr>
      </w:pPr>
      <w:r>
        <w:rPr>
          <w:sz w:val="26"/>
        </w:rPr>
        <w:t>временное хранение обезвоженного осадка на площадках с водонепроницаемым</w:t>
      </w:r>
      <w:r>
        <w:rPr>
          <w:spacing w:val="-17"/>
          <w:sz w:val="26"/>
        </w:rPr>
        <w:t xml:space="preserve"> </w:t>
      </w:r>
      <w:r>
        <w:rPr>
          <w:sz w:val="26"/>
        </w:rPr>
        <w:t>покрытием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организованным</w:t>
      </w:r>
      <w:r>
        <w:rPr>
          <w:spacing w:val="-16"/>
          <w:sz w:val="26"/>
        </w:rPr>
        <w:t xml:space="preserve"> </w:t>
      </w:r>
      <w:r>
        <w:rPr>
          <w:sz w:val="26"/>
        </w:rPr>
        <w:t>сбором</w:t>
      </w:r>
      <w:r>
        <w:rPr>
          <w:spacing w:val="-17"/>
          <w:sz w:val="26"/>
        </w:rPr>
        <w:t xml:space="preserve"> </w:t>
      </w:r>
      <w:r>
        <w:rPr>
          <w:sz w:val="26"/>
        </w:rPr>
        <w:t>дренажных</w:t>
      </w:r>
      <w:r>
        <w:rPr>
          <w:spacing w:val="-16"/>
          <w:sz w:val="26"/>
        </w:rPr>
        <w:t xml:space="preserve"> </w:t>
      </w:r>
      <w:r>
        <w:rPr>
          <w:sz w:val="26"/>
        </w:rPr>
        <w:t>вод</w:t>
      </w:r>
      <w:r>
        <w:rPr>
          <w:spacing w:val="-16"/>
          <w:sz w:val="26"/>
        </w:rPr>
        <w:t xml:space="preserve"> </w:t>
      </w:r>
      <w:r>
        <w:rPr>
          <w:sz w:val="26"/>
        </w:rPr>
        <w:t>с</w:t>
      </w:r>
      <w:r>
        <w:rPr>
          <w:spacing w:val="-16"/>
          <w:sz w:val="26"/>
        </w:rPr>
        <w:t xml:space="preserve"> </w:t>
      </w:r>
      <w:r>
        <w:rPr>
          <w:sz w:val="26"/>
        </w:rPr>
        <w:t>возвратом их в голову очистных сооружений;</w:t>
      </w:r>
    </w:p>
    <w:p w:rsidR="00196CCB" w:rsidRDefault="00196CCB">
      <w:pPr>
        <w:pStyle w:val="a5"/>
        <w:rPr>
          <w:sz w:val="26"/>
        </w:rPr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5"/>
        <w:numPr>
          <w:ilvl w:val="2"/>
          <w:numId w:val="22"/>
        </w:numPr>
        <w:tabs>
          <w:tab w:val="left" w:pos="973"/>
        </w:tabs>
        <w:spacing w:before="79"/>
        <w:ind w:right="139" w:firstLine="709"/>
        <w:rPr>
          <w:sz w:val="26"/>
        </w:rPr>
      </w:pPr>
      <w:r>
        <w:rPr>
          <w:sz w:val="26"/>
        </w:rPr>
        <w:lastRenderedPageBreak/>
        <w:t xml:space="preserve">вывоз обезвоженного и обеззараженного осадка на площадку временного хранения твёрдых коммунальных отходов сельского поселения либо на специализированный полигон с последующим использованием для рекультивации нарушенных земель при подтверждении соответствия осадка требованиям ГОСТ Р </w:t>
      </w:r>
      <w:r>
        <w:rPr>
          <w:spacing w:val="-2"/>
          <w:sz w:val="26"/>
        </w:rPr>
        <w:t>17.4.3.07-2001;</w:t>
      </w:r>
    </w:p>
    <w:p w:rsidR="00196CCB" w:rsidRDefault="0041029C">
      <w:pPr>
        <w:pStyle w:val="a5"/>
        <w:numPr>
          <w:ilvl w:val="2"/>
          <w:numId w:val="22"/>
        </w:numPr>
        <w:tabs>
          <w:tab w:val="left" w:pos="1020"/>
        </w:tabs>
        <w:ind w:right="142" w:firstLine="709"/>
        <w:rPr>
          <w:sz w:val="26"/>
        </w:rPr>
      </w:pPr>
      <w:r>
        <w:rPr>
          <w:sz w:val="26"/>
        </w:rPr>
        <w:t xml:space="preserve">недопущение сжигания осадка и его размещения на необорудованных </w:t>
      </w:r>
      <w:r>
        <w:rPr>
          <w:spacing w:val="-2"/>
          <w:sz w:val="26"/>
        </w:rPr>
        <w:t>площадках.</w:t>
      </w:r>
    </w:p>
    <w:p w:rsidR="00196CCB" w:rsidRDefault="0041029C">
      <w:pPr>
        <w:pStyle w:val="a4"/>
        <w:ind w:right="140"/>
      </w:pPr>
      <w:r>
        <w:t>Конкретные технологические решения по обработке и утилизации осадка сточных</w:t>
      </w:r>
      <w:r>
        <w:rPr>
          <w:spacing w:val="-17"/>
        </w:rPr>
        <w:t xml:space="preserve"> </w:t>
      </w:r>
      <w:r>
        <w:t>вод</w:t>
      </w:r>
      <w:r>
        <w:rPr>
          <w:spacing w:val="-16"/>
        </w:rPr>
        <w:t xml:space="preserve"> </w:t>
      </w:r>
      <w:r>
        <w:t>определяются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стадии</w:t>
      </w:r>
      <w:r>
        <w:rPr>
          <w:spacing w:val="-17"/>
        </w:rPr>
        <w:t xml:space="preserve"> </w:t>
      </w:r>
      <w:r>
        <w:t>разработки</w:t>
      </w:r>
      <w:r>
        <w:rPr>
          <w:spacing w:val="-16"/>
        </w:rPr>
        <w:t xml:space="preserve"> </w:t>
      </w:r>
      <w:r>
        <w:t>проектной</w:t>
      </w:r>
      <w:r>
        <w:rPr>
          <w:spacing w:val="-16"/>
        </w:rPr>
        <w:t xml:space="preserve"> </w:t>
      </w:r>
      <w:r>
        <w:t>документации</w:t>
      </w:r>
      <w:r>
        <w:rPr>
          <w:spacing w:val="-16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 xml:space="preserve">очистные </w:t>
      </w:r>
      <w:r>
        <w:rPr>
          <w:spacing w:val="-2"/>
        </w:rPr>
        <w:t>сооружения.</w:t>
      </w:r>
    </w:p>
    <w:p w:rsidR="00196CCB" w:rsidRDefault="0041029C">
      <w:pPr>
        <w:pStyle w:val="a5"/>
        <w:numPr>
          <w:ilvl w:val="0"/>
          <w:numId w:val="22"/>
        </w:numPr>
        <w:tabs>
          <w:tab w:val="left" w:pos="970"/>
        </w:tabs>
        <w:ind w:left="1" w:right="256" w:firstLine="709"/>
        <w:rPr>
          <w:sz w:val="26"/>
        </w:rPr>
      </w:pPr>
      <w:bookmarkStart w:id="92" w:name="_bookmark93"/>
      <w:bookmarkEnd w:id="92"/>
      <w:r>
        <w:rPr>
          <w:sz w:val="26"/>
        </w:rPr>
        <w:t>Оценка потребности в капитальных вложениях в строительство, реконструкцию</w:t>
      </w:r>
      <w:r>
        <w:rPr>
          <w:spacing w:val="-6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модернизацию</w:t>
      </w:r>
      <w:r>
        <w:rPr>
          <w:spacing w:val="-6"/>
          <w:sz w:val="26"/>
        </w:rPr>
        <w:t xml:space="preserve"> </w:t>
      </w:r>
      <w:r>
        <w:rPr>
          <w:sz w:val="26"/>
        </w:rPr>
        <w:t>объектов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централизованной</w:t>
      </w:r>
      <w:r>
        <w:rPr>
          <w:spacing w:val="-6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-6"/>
          <w:sz w:val="26"/>
        </w:rPr>
        <w:t xml:space="preserve"> </w:t>
      </w:r>
      <w:r>
        <w:rPr>
          <w:sz w:val="26"/>
        </w:rPr>
        <w:t>водоотведения</w:t>
      </w:r>
    </w:p>
    <w:p w:rsidR="00196CCB" w:rsidRDefault="0041029C">
      <w:pPr>
        <w:pStyle w:val="a4"/>
        <w:ind w:right="140"/>
      </w:pPr>
      <w:r>
        <w:t>В соответствии с выбранным направлением развития системы водоотведения, определённым генеральным планом сельского поселения, сформирован объём строительства объектов централизованной системы водоотведения.</w:t>
      </w:r>
    </w:p>
    <w:p w:rsidR="00196CCB" w:rsidRDefault="0041029C">
      <w:pPr>
        <w:pStyle w:val="a4"/>
        <w:ind w:right="141"/>
      </w:pPr>
      <w:r>
        <w:t>В рамках разработки схемы водоотведения проводится предварительный (</w:t>
      </w:r>
      <w:proofErr w:type="spellStart"/>
      <w:r>
        <w:t>предпроектный</w:t>
      </w:r>
      <w:proofErr w:type="spellEnd"/>
      <w:r>
        <w:t>) расчёт стоимости выполнения предложенных мероприятий. Стоимость строительства объектов определяется в соответствии с укрупнёнными сметными нормативами цены строительства; при отсутствии таких показателей используются данные о стоимости объектов-аналогов.</w:t>
      </w:r>
    </w:p>
    <w:p w:rsidR="00196CCB" w:rsidRDefault="0041029C">
      <w:pPr>
        <w:pStyle w:val="a4"/>
        <w:spacing w:before="1"/>
        <w:ind w:right="137"/>
      </w:pPr>
      <w:r>
        <w:t>Стоимость строительства сетей водоотведения определена по НЦС 81-02-14-2025 «Наружные сети водоснабжения и канализации» (приказ Минстроя России от 05.03.2025 № 131/</w:t>
      </w:r>
      <w:proofErr w:type="spellStart"/>
      <w:r>
        <w:t>пр</w:t>
      </w:r>
      <w:proofErr w:type="spellEnd"/>
      <w:r>
        <w:t xml:space="preserve">), уровень цен на 01.01.2025, с применением коэффициента перехода к уровню цен Камчатского края </w:t>
      </w:r>
      <w:proofErr w:type="spellStart"/>
      <w:r>
        <w:t>Кпер</w:t>
      </w:r>
      <w:proofErr w:type="spellEnd"/>
      <w:r>
        <w:t xml:space="preserve">. = 2,06 (канализация) и регионально-климатического коэффициента </w:t>
      </w:r>
      <w:proofErr w:type="spellStart"/>
      <w:r>
        <w:t>Крег</w:t>
      </w:r>
      <w:proofErr w:type="spellEnd"/>
      <w:r>
        <w:t>. = 1,09 (суммарный коэффициент 2,2454). Значения</w:t>
      </w:r>
      <w:r>
        <w:rPr>
          <w:spacing w:val="-17"/>
        </w:rPr>
        <w:t xml:space="preserve"> </w:t>
      </w:r>
      <w:r>
        <w:t>коэффициентов</w:t>
      </w:r>
      <w:r>
        <w:rPr>
          <w:spacing w:val="-15"/>
        </w:rPr>
        <w:t xml:space="preserve"> </w:t>
      </w:r>
      <w:r>
        <w:t>подлежат</w:t>
      </w:r>
      <w:r>
        <w:rPr>
          <w:spacing w:val="-16"/>
        </w:rPr>
        <w:t xml:space="preserve"> </w:t>
      </w:r>
      <w:r>
        <w:t>уточнению</w:t>
      </w:r>
      <w:r>
        <w:rPr>
          <w:spacing w:val="-16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действующей</w:t>
      </w:r>
      <w:r>
        <w:rPr>
          <w:spacing w:val="-16"/>
        </w:rPr>
        <w:t xml:space="preserve"> </w:t>
      </w:r>
      <w:r>
        <w:t>редакции</w:t>
      </w:r>
      <w:r>
        <w:rPr>
          <w:spacing w:val="-17"/>
        </w:rPr>
        <w:t xml:space="preserve"> </w:t>
      </w:r>
      <w:r>
        <w:t>приложений к сборникам НЦС.</w:t>
      </w:r>
    </w:p>
    <w:p w:rsidR="00196CCB" w:rsidRDefault="0041029C">
      <w:pPr>
        <w:pStyle w:val="a4"/>
        <w:ind w:right="138"/>
      </w:pPr>
      <w:r>
        <w:t xml:space="preserve">Стоимость строительства канализационной насосной станции малой производительности, очистных сооружений канализации и очистных сооружений поверхностного стока принята по объектам-аналогам с учётом удалённости территории и сезонности доставки материалов, поскольку соответствующие показатели в действующих сборниках укрупнённых нормативов цены строительства </w:t>
      </w:r>
      <w:r>
        <w:rPr>
          <w:spacing w:val="-2"/>
        </w:rPr>
        <w:t>отсутствуют.</w:t>
      </w:r>
    </w:p>
    <w:p w:rsidR="00196CCB" w:rsidRDefault="0041029C">
      <w:pPr>
        <w:pStyle w:val="a4"/>
        <w:ind w:right="138"/>
      </w:pPr>
      <w:r>
        <w:t>Общая потребность в капитальных вложениях в строительство объектов централизованной системы водоотведения составляет 213 569,42 тыс. руб. без НДС (256 283,30 тыс. руб. с НДС 20 %), в том числе: строительство сетей водоотведения - 59 469,42 тыс. руб.; строительство канализационной насосной станции и очистных сооружений</w:t>
      </w:r>
      <w:r>
        <w:rPr>
          <w:spacing w:val="-1"/>
        </w:rPr>
        <w:t xml:space="preserve"> </w:t>
      </w:r>
      <w:r>
        <w:t>канализации -</w:t>
      </w:r>
      <w:r>
        <w:rPr>
          <w:spacing w:val="-1"/>
        </w:rPr>
        <w:t xml:space="preserve"> </w:t>
      </w:r>
      <w:r>
        <w:t>112 900,00</w:t>
      </w:r>
      <w:r>
        <w:rPr>
          <w:spacing w:val="-1"/>
        </w:rPr>
        <w:t xml:space="preserve"> </w:t>
      </w:r>
      <w:r>
        <w:t>тыс.</w:t>
      </w:r>
      <w:r>
        <w:rPr>
          <w:spacing w:val="-1"/>
        </w:rPr>
        <w:t xml:space="preserve"> </w:t>
      </w:r>
      <w:r>
        <w:t>руб.;</w:t>
      </w:r>
      <w:r>
        <w:rPr>
          <w:spacing w:val="-1"/>
        </w:rPr>
        <w:t xml:space="preserve"> </w:t>
      </w:r>
      <w:r>
        <w:t>расширение</w:t>
      </w:r>
      <w:r>
        <w:rPr>
          <w:spacing w:val="-1"/>
        </w:rPr>
        <w:t xml:space="preserve"> </w:t>
      </w:r>
      <w:r>
        <w:t>очистных сооружений</w:t>
      </w:r>
      <w:r>
        <w:rPr>
          <w:spacing w:val="-2"/>
        </w:rPr>
        <w:t xml:space="preserve"> </w:t>
      </w:r>
      <w:r>
        <w:t>до 150 куб. м/</w:t>
      </w:r>
      <w:proofErr w:type="spellStart"/>
      <w:r>
        <w:t>сут</w:t>
      </w:r>
      <w:proofErr w:type="spellEnd"/>
      <w:r>
        <w:t xml:space="preserve"> - 19 600,00 тыс. руб.; строительство сетей дождевой канализации и очистных сооружений поверхностного стока - 41 200,00 тыс. руб.</w:t>
      </w:r>
    </w:p>
    <w:p w:rsidR="00196CCB" w:rsidRDefault="0041029C">
      <w:pPr>
        <w:pStyle w:val="a4"/>
        <w:ind w:right="141"/>
      </w:pPr>
      <w:r>
        <w:t>Реконструкция и модернизация объектов централизованной системы водоотведения не предусматриваются, поскольку в существующем положении такие объекты на территории сельского поселения отсутствуют.</w:t>
      </w:r>
    </w:p>
    <w:p w:rsidR="00196CCB" w:rsidRDefault="0041029C">
      <w:pPr>
        <w:pStyle w:val="a4"/>
        <w:ind w:right="142"/>
      </w:pPr>
      <w:r>
        <w:t>В</w:t>
      </w:r>
      <w:r>
        <w:rPr>
          <w:spacing w:val="-3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значительной</w:t>
      </w:r>
      <w:r>
        <w:rPr>
          <w:spacing w:val="-3"/>
        </w:rPr>
        <w:t xml:space="preserve"> </w:t>
      </w:r>
      <w:r>
        <w:t>стоимостью</w:t>
      </w:r>
      <w:r>
        <w:rPr>
          <w:spacing w:val="-3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реализация</w:t>
      </w:r>
      <w:r>
        <w:rPr>
          <w:spacing w:val="-4"/>
        </w:rPr>
        <w:t xml:space="preserve"> </w:t>
      </w:r>
      <w:r>
        <w:t>возможна</w:t>
      </w:r>
      <w:r>
        <w:rPr>
          <w:spacing w:val="-5"/>
        </w:rPr>
        <w:t xml:space="preserve"> </w:t>
      </w:r>
      <w:r>
        <w:t>при условии участия сельского поселения в государственных программах Камчатского края и Российской Федерации либо при привлечении частных инвестиций.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710" w:firstLine="0"/>
        <w:jc w:val="left"/>
      </w:pPr>
      <w:r>
        <w:lastRenderedPageBreak/>
        <w:t>Капитальные</w:t>
      </w:r>
      <w:r>
        <w:rPr>
          <w:spacing w:val="-6"/>
        </w:rPr>
        <w:t xml:space="preserve"> </w:t>
      </w:r>
      <w:r>
        <w:t>вложения</w:t>
      </w:r>
      <w:r>
        <w:rPr>
          <w:spacing w:val="-4"/>
        </w:rPr>
        <w:t xml:space="preserve"> </w:t>
      </w:r>
      <w:r>
        <w:t>определены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таблице</w:t>
      </w:r>
      <w:r>
        <w:rPr>
          <w:spacing w:val="-4"/>
        </w:rPr>
        <w:t xml:space="preserve"> 6.1.</w:t>
      </w:r>
    </w:p>
    <w:p w:rsidR="00196CCB" w:rsidRDefault="0041029C">
      <w:pPr>
        <w:pStyle w:val="a5"/>
        <w:numPr>
          <w:ilvl w:val="0"/>
          <w:numId w:val="22"/>
        </w:numPr>
        <w:tabs>
          <w:tab w:val="left" w:pos="970"/>
        </w:tabs>
        <w:ind w:left="1" w:right="1203" w:firstLine="709"/>
        <w:rPr>
          <w:sz w:val="26"/>
        </w:rPr>
      </w:pPr>
      <w:bookmarkStart w:id="93" w:name="_bookmark94"/>
      <w:bookmarkEnd w:id="93"/>
      <w:r>
        <w:rPr>
          <w:sz w:val="26"/>
        </w:rPr>
        <w:t>Плановые</w:t>
      </w:r>
      <w:r>
        <w:rPr>
          <w:spacing w:val="-7"/>
          <w:sz w:val="26"/>
        </w:rPr>
        <w:t xml:space="preserve"> </w:t>
      </w:r>
      <w:r>
        <w:rPr>
          <w:sz w:val="26"/>
        </w:rPr>
        <w:t>значения</w:t>
      </w:r>
      <w:r>
        <w:rPr>
          <w:spacing w:val="-7"/>
          <w:sz w:val="26"/>
        </w:rPr>
        <w:t xml:space="preserve"> </w:t>
      </w:r>
      <w:r>
        <w:rPr>
          <w:sz w:val="26"/>
        </w:rPr>
        <w:t>показателей</w:t>
      </w:r>
      <w:r>
        <w:rPr>
          <w:spacing w:val="-7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7"/>
          <w:sz w:val="26"/>
        </w:rPr>
        <w:t xml:space="preserve"> </w:t>
      </w:r>
      <w:r>
        <w:rPr>
          <w:sz w:val="26"/>
        </w:rPr>
        <w:t>централизованных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систем </w:t>
      </w:r>
      <w:r>
        <w:rPr>
          <w:spacing w:val="-2"/>
          <w:sz w:val="26"/>
        </w:rPr>
        <w:t>водоотведения</w:t>
      </w:r>
    </w:p>
    <w:p w:rsidR="00196CCB" w:rsidRDefault="0041029C">
      <w:pPr>
        <w:pStyle w:val="a4"/>
        <w:jc w:val="left"/>
      </w:pPr>
      <w:r>
        <w:t>К</w:t>
      </w:r>
      <w:r>
        <w:rPr>
          <w:spacing w:val="-3"/>
        </w:rPr>
        <w:t xml:space="preserve"> </w:t>
      </w:r>
      <w:r>
        <w:t>показателям</w:t>
      </w:r>
      <w:r>
        <w:rPr>
          <w:spacing w:val="-4"/>
        </w:rPr>
        <w:t xml:space="preserve"> </w:t>
      </w:r>
      <w:r>
        <w:t>надёжности,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энергетической</w:t>
      </w:r>
      <w:r>
        <w:rPr>
          <w:spacing w:val="-4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>
        <w:t>объектов системы водоотведения относятся:</w:t>
      </w:r>
    </w:p>
    <w:p w:rsidR="00196CCB" w:rsidRDefault="0041029C">
      <w:pPr>
        <w:pStyle w:val="a4"/>
        <w:ind w:left="710" w:right="4255" w:firstLine="0"/>
        <w:jc w:val="left"/>
      </w:pPr>
      <w:r>
        <w:t>а)</w:t>
      </w:r>
      <w:r>
        <w:rPr>
          <w:spacing w:val="-13"/>
        </w:rPr>
        <w:t xml:space="preserve"> </w:t>
      </w:r>
      <w:r>
        <w:t>показатели</w:t>
      </w:r>
      <w:r>
        <w:rPr>
          <w:spacing w:val="-12"/>
        </w:rPr>
        <w:t xml:space="preserve"> </w:t>
      </w:r>
      <w:r>
        <w:t>надёжности</w:t>
      </w:r>
      <w:r>
        <w:rPr>
          <w:spacing w:val="-12"/>
        </w:rPr>
        <w:t xml:space="preserve"> </w:t>
      </w:r>
      <w:r>
        <w:t>водоотведения; б) показатели очистки сточных вод;</w:t>
      </w:r>
    </w:p>
    <w:p w:rsidR="00196CCB" w:rsidRDefault="0041029C">
      <w:pPr>
        <w:pStyle w:val="a4"/>
        <w:ind w:left="710" w:firstLine="0"/>
        <w:jc w:val="left"/>
      </w:pPr>
      <w:r>
        <w:t>в)</w:t>
      </w:r>
      <w:r>
        <w:rPr>
          <w:spacing w:val="-6"/>
        </w:rPr>
        <w:t xml:space="preserve"> </w:t>
      </w:r>
      <w:r>
        <w:t>показатели</w:t>
      </w:r>
      <w:r>
        <w:rPr>
          <w:spacing w:val="-5"/>
        </w:rPr>
        <w:t xml:space="preserve"> </w:t>
      </w:r>
      <w:r>
        <w:t>эффективности</w:t>
      </w:r>
      <w:r>
        <w:rPr>
          <w:spacing w:val="-5"/>
        </w:rPr>
        <w:t xml:space="preserve"> </w:t>
      </w:r>
      <w:r>
        <w:t>использования</w:t>
      </w:r>
      <w:r>
        <w:rPr>
          <w:spacing w:val="-4"/>
        </w:rPr>
        <w:t xml:space="preserve"> </w:t>
      </w:r>
      <w:r>
        <w:rPr>
          <w:spacing w:val="-2"/>
        </w:rPr>
        <w:t>ресурсов.</w:t>
      </w:r>
    </w:p>
    <w:p w:rsidR="00196CCB" w:rsidRDefault="0041029C">
      <w:pPr>
        <w:pStyle w:val="a5"/>
        <w:numPr>
          <w:ilvl w:val="0"/>
          <w:numId w:val="26"/>
        </w:numPr>
        <w:tabs>
          <w:tab w:val="left" w:pos="955"/>
        </w:tabs>
        <w:ind w:right="141" w:firstLine="709"/>
        <w:rPr>
          <w:sz w:val="26"/>
        </w:rPr>
      </w:pPr>
      <w:r>
        <w:rPr>
          <w:sz w:val="26"/>
        </w:rPr>
        <w:t>Показателем</w:t>
      </w:r>
      <w:r>
        <w:rPr>
          <w:spacing w:val="-17"/>
          <w:sz w:val="26"/>
        </w:rPr>
        <w:t xml:space="preserve"> </w:t>
      </w:r>
      <w:r>
        <w:rPr>
          <w:sz w:val="26"/>
        </w:rPr>
        <w:t>надёжности</w:t>
      </w:r>
      <w:r>
        <w:rPr>
          <w:spacing w:val="-16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бесперебойности</w:t>
      </w:r>
      <w:r>
        <w:rPr>
          <w:spacing w:val="-16"/>
          <w:sz w:val="26"/>
        </w:rPr>
        <w:t xml:space="preserve"> </w:t>
      </w:r>
      <w:r>
        <w:rPr>
          <w:sz w:val="26"/>
        </w:rPr>
        <w:t>водоотведения</w:t>
      </w:r>
      <w:r>
        <w:rPr>
          <w:spacing w:val="-17"/>
          <w:sz w:val="26"/>
        </w:rPr>
        <w:t xml:space="preserve"> </w:t>
      </w:r>
      <w:r>
        <w:rPr>
          <w:sz w:val="26"/>
        </w:rPr>
        <w:t>является</w:t>
      </w:r>
      <w:r>
        <w:rPr>
          <w:spacing w:val="-16"/>
          <w:sz w:val="26"/>
        </w:rPr>
        <w:t xml:space="preserve"> </w:t>
      </w:r>
      <w:r>
        <w:rPr>
          <w:sz w:val="26"/>
        </w:rPr>
        <w:t xml:space="preserve">удельное количество аварий и засоров в расчёте на протяжённость канализационной сети в год </w:t>
      </w:r>
      <w:r>
        <w:rPr>
          <w:spacing w:val="-2"/>
          <w:sz w:val="26"/>
        </w:rPr>
        <w:t>(ед./км).</w:t>
      </w:r>
    </w:p>
    <w:p w:rsidR="00196CCB" w:rsidRDefault="0041029C">
      <w:pPr>
        <w:pStyle w:val="a5"/>
        <w:numPr>
          <w:ilvl w:val="0"/>
          <w:numId w:val="26"/>
        </w:numPr>
        <w:tabs>
          <w:tab w:val="left" w:pos="970"/>
        </w:tabs>
        <w:spacing w:line="298" w:lineRule="exact"/>
        <w:ind w:left="970" w:hanging="260"/>
        <w:rPr>
          <w:sz w:val="26"/>
        </w:rPr>
      </w:pPr>
      <w:r>
        <w:rPr>
          <w:sz w:val="26"/>
        </w:rPr>
        <w:t>Показателями</w:t>
      </w:r>
      <w:r>
        <w:rPr>
          <w:spacing w:val="-3"/>
          <w:sz w:val="26"/>
        </w:rPr>
        <w:t xml:space="preserve"> </w:t>
      </w:r>
      <w:r>
        <w:rPr>
          <w:sz w:val="26"/>
        </w:rPr>
        <w:t>качества</w:t>
      </w:r>
      <w:r>
        <w:rPr>
          <w:spacing w:val="-4"/>
          <w:sz w:val="26"/>
        </w:rPr>
        <w:t xml:space="preserve"> </w:t>
      </w:r>
      <w:r>
        <w:rPr>
          <w:sz w:val="26"/>
        </w:rPr>
        <w:t>очистки</w:t>
      </w:r>
      <w:r>
        <w:rPr>
          <w:spacing w:val="-3"/>
          <w:sz w:val="26"/>
        </w:rPr>
        <w:t xml:space="preserve"> </w:t>
      </w:r>
      <w:r>
        <w:rPr>
          <w:sz w:val="26"/>
        </w:rPr>
        <w:t>сточных</w:t>
      </w:r>
      <w:r>
        <w:rPr>
          <w:spacing w:val="-3"/>
          <w:sz w:val="26"/>
        </w:rPr>
        <w:t xml:space="preserve"> </w:t>
      </w:r>
      <w:r>
        <w:rPr>
          <w:sz w:val="26"/>
        </w:rPr>
        <w:t>вод</w:t>
      </w:r>
      <w:r>
        <w:rPr>
          <w:spacing w:val="-2"/>
          <w:sz w:val="26"/>
        </w:rPr>
        <w:t xml:space="preserve"> являются:</w:t>
      </w:r>
    </w:p>
    <w:p w:rsidR="00196CCB" w:rsidRDefault="0041029C">
      <w:pPr>
        <w:pStyle w:val="a4"/>
        <w:ind w:right="138"/>
      </w:pPr>
      <w:r>
        <w:t>а)</w:t>
      </w:r>
      <w:r>
        <w:rPr>
          <w:spacing w:val="-4"/>
        </w:rPr>
        <w:t xml:space="preserve"> </w:t>
      </w:r>
      <w:r>
        <w:t>доля</w:t>
      </w:r>
      <w:r>
        <w:rPr>
          <w:spacing w:val="-3"/>
        </w:rPr>
        <w:t xml:space="preserve"> </w:t>
      </w:r>
      <w:r>
        <w:t>сточных</w:t>
      </w:r>
      <w:r>
        <w:rPr>
          <w:spacing w:val="-3"/>
        </w:rPr>
        <w:t xml:space="preserve"> </w:t>
      </w:r>
      <w:r>
        <w:t>вод,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подвергающихся</w:t>
      </w:r>
      <w:r>
        <w:rPr>
          <w:spacing w:val="-5"/>
        </w:rPr>
        <w:t xml:space="preserve"> </w:t>
      </w:r>
      <w:r>
        <w:t>очистке,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общем</w:t>
      </w:r>
      <w:r>
        <w:rPr>
          <w:spacing w:val="-4"/>
        </w:rPr>
        <w:t xml:space="preserve"> </w:t>
      </w:r>
      <w:r>
        <w:t>объёме</w:t>
      </w:r>
      <w:r>
        <w:rPr>
          <w:spacing w:val="-4"/>
        </w:rPr>
        <w:t xml:space="preserve"> </w:t>
      </w:r>
      <w:r>
        <w:t>сточных</w:t>
      </w:r>
      <w:r>
        <w:rPr>
          <w:spacing w:val="-3"/>
        </w:rPr>
        <w:t xml:space="preserve"> </w:t>
      </w:r>
      <w:r>
        <w:t>вод, сбрасываемых в централизованные общесплавные или бытовые системы водоотведения (в процентах);</w:t>
      </w:r>
    </w:p>
    <w:p w:rsidR="00196CCB" w:rsidRDefault="0041029C">
      <w:pPr>
        <w:pStyle w:val="a4"/>
        <w:spacing w:before="1"/>
        <w:ind w:right="142"/>
      </w:pPr>
      <w:r>
        <w:t>б) доля поверхностных сточных вод, не подвергающихся очистке, в общем объёме поверхностных сточных вод, принимаемых в централизованную ливневую систему водоотведения (в процентах);</w:t>
      </w:r>
    </w:p>
    <w:p w:rsidR="00196CCB" w:rsidRDefault="0041029C">
      <w:pPr>
        <w:pStyle w:val="a4"/>
        <w:ind w:right="143"/>
      </w:pPr>
      <w:r>
        <w:t>в) доля проб сточных вод, не соответствующих установленным нормативам допустимых сбросов, лимитам на сбросы (в процентах).</w:t>
      </w:r>
    </w:p>
    <w:p w:rsidR="00196CCB" w:rsidRDefault="0041029C">
      <w:pPr>
        <w:pStyle w:val="a5"/>
        <w:numPr>
          <w:ilvl w:val="0"/>
          <w:numId w:val="26"/>
        </w:numPr>
        <w:tabs>
          <w:tab w:val="left" w:pos="1088"/>
        </w:tabs>
        <w:ind w:right="140" w:firstLine="709"/>
        <w:rPr>
          <w:sz w:val="26"/>
        </w:rPr>
      </w:pPr>
      <w:r>
        <w:rPr>
          <w:sz w:val="26"/>
        </w:rPr>
        <w:t>Показателем энергетической эффективности является удельный расход электрической энергии, потребляемой в технологическом процессе очистки сточных вод (</w:t>
      </w:r>
      <w:proofErr w:type="spellStart"/>
      <w:r>
        <w:rPr>
          <w:sz w:val="26"/>
        </w:rPr>
        <w:t>кВт·ч</w:t>
      </w:r>
      <w:proofErr w:type="spellEnd"/>
      <w:r>
        <w:rPr>
          <w:sz w:val="26"/>
        </w:rPr>
        <w:t>/куб. м).</w:t>
      </w:r>
    </w:p>
    <w:p w:rsidR="00196CCB" w:rsidRDefault="0041029C">
      <w:pPr>
        <w:pStyle w:val="a4"/>
        <w:ind w:right="140"/>
      </w:pPr>
      <w:r>
        <w:t>В существующем положении показатели надёжности и энергетической эффективности не определяются ввиду отсутствия объектов централизованной системы водоотведения; доля сточных вод, не подвергающихся очистке, составляет 100</w:t>
      </w:r>
      <w:r>
        <w:rPr>
          <w:spacing w:val="-5"/>
        </w:rPr>
        <w:t xml:space="preserve"> </w:t>
      </w:r>
      <w:r>
        <w:t>процентов.</w:t>
      </w:r>
      <w:r>
        <w:rPr>
          <w:spacing w:val="-6"/>
        </w:rPr>
        <w:t xml:space="preserve"> </w:t>
      </w:r>
      <w:r>
        <w:t>После</w:t>
      </w:r>
      <w:r>
        <w:rPr>
          <w:spacing w:val="-6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раздела</w:t>
      </w:r>
      <w:r>
        <w:rPr>
          <w:spacing w:val="-7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(2032</w:t>
      </w:r>
      <w:r>
        <w:rPr>
          <w:spacing w:val="-7"/>
        </w:rPr>
        <w:t xml:space="preserve"> </w:t>
      </w:r>
      <w:r>
        <w:t>год)</w:t>
      </w:r>
      <w:r>
        <w:rPr>
          <w:spacing w:val="-6"/>
        </w:rPr>
        <w:t xml:space="preserve"> </w:t>
      </w:r>
      <w:r>
        <w:t>доля</w:t>
      </w:r>
      <w:r>
        <w:rPr>
          <w:spacing w:val="-6"/>
        </w:rPr>
        <w:t xml:space="preserve"> </w:t>
      </w:r>
      <w:r>
        <w:t>сточных</w:t>
      </w:r>
      <w:r>
        <w:rPr>
          <w:spacing w:val="-5"/>
        </w:rPr>
        <w:t xml:space="preserve"> </w:t>
      </w:r>
      <w:r>
        <w:t>вод, не подвергающихся очистке, снижается до 0 процентов. Плановые значения показателей приведены в таблице 7.1.</w:t>
      </w:r>
    </w:p>
    <w:p w:rsidR="00196CCB" w:rsidRDefault="0041029C">
      <w:pPr>
        <w:pStyle w:val="a5"/>
        <w:numPr>
          <w:ilvl w:val="0"/>
          <w:numId w:val="22"/>
        </w:numPr>
        <w:tabs>
          <w:tab w:val="left" w:pos="970"/>
        </w:tabs>
        <w:ind w:left="1" w:right="287" w:firstLine="709"/>
        <w:rPr>
          <w:sz w:val="26"/>
        </w:rPr>
      </w:pPr>
      <w:bookmarkStart w:id="94" w:name="_bookmark95"/>
      <w:bookmarkEnd w:id="94"/>
      <w:r>
        <w:rPr>
          <w:sz w:val="26"/>
        </w:rPr>
        <w:t>Перечень выявленных бесхозяйных объектов централизованной системы водоотведения</w:t>
      </w:r>
      <w:r>
        <w:rPr>
          <w:spacing w:val="-4"/>
          <w:sz w:val="26"/>
        </w:rPr>
        <w:t xml:space="preserve"> </w:t>
      </w:r>
      <w:r>
        <w:rPr>
          <w:sz w:val="26"/>
        </w:rPr>
        <w:t>(в</w:t>
      </w:r>
      <w:r>
        <w:rPr>
          <w:spacing w:val="-5"/>
          <w:sz w:val="26"/>
        </w:rPr>
        <w:t xml:space="preserve"> </w:t>
      </w:r>
      <w:r>
        <w:rPr>
          <w:sz w:val="26"/>
        </w:rPr>
        <w:t>случае</w:t>
      </w:r>
      <w:r>
        <w:rPr>
          <w:spacing w:val="-4"/>
          <w:sz w:val="26"/>
        </w:rPr>
        <w:t xml:space="preserve"> </w:t>
      </w:r>
      <w:r>
        <w:rPr>
          <w:sz w:val="26"/>
        </w:rPr>
        <w:t>их</w:t>
      </w:r>
      <w:r>
        <w:rPr>
          <w:spacing w:val="-4"/>
          <w:sz w:val="26"/>
        </w:rPr>
        <w:t xml:space="preserve"> </w:t>
      </w:r>
      <w:r>
        <w:rPr>
          <w:sz w:val="26"/>
        </w:rPr>
        <w:t>выявления)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перечень</w:t>
      </w:r>
      <w:r>
        <w:rPr>
          <w:spacing w:val="-4"/>
          <w:sz w:val="26"/>
        </w:rPr>
        <w:t xml:space="preserve"> </w:t>
      </w:r>
      <w:r>
        <w:rPr>
          <w:sz w:val="26"/>
        </w:rPr>
        <w:t>организаций,</w:t>
      </w:r>
      <w:r>
        <w:rPr>
          <w:spacing w:val="-4"/>
          <w:sz w:val="26"/>
        </w:rPr>
        <w:t xml:space="preserve"> </w:t>
      </w:r>
      <w:r>
        <w:rPr>
          <w:sz w:val="26"/>
        </w:rPr>
        <w:t>уполномоченных</w:t>
      </w:r>
      <w:r>
        <w:rPr>
          <w:spacing w:val="-4"/>
          <w:sz w:val="26"/>
        </w:rPr>
        <w:t xml:space="preserve"> </w:t>
      </w:r>
      <w:r>
        <w:rPr>
          <w:sz w:val="26"/>
        </w:rPr>
        <w:t>на их эксплуатацию</w:t>
      </w:r>
    </w:p>
    <w:p w:rsidR="00196CCB" w:rsidRDefault="0041029C">
      <w:pPr>
        <w:pStyle w:val="a4"/>
        <w:ind w:right="139"/>
      </w:pPr>
      <w:r>
        <w:t>Сведения об объекте, имеющем признаки бесхозяйного, могут поступать от исполнительных органов государственной власти Российской Федерации, органов местного</w:t>
      </w:r>
      <w:r>
        <w:rPr>
          <w:spacing w:val="-13"/>
        </w:rPr>
        <w:t xml:space="preserve"> </w:t>
      </w:r>
      <w:r>
        <w:t>самоуправления,</w:t>
      </w:r>
      <w:r>
        <w:rPr>
          <w:spacing w:val="-14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также</w:t>
      </w:r>
      <w:r>
        <w:rPr>
          <w:spacing w:val="-13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основании</w:t>
      </w:r>
      <w:r>
        <w:rPr>
          <w:spacing w:val="-14"/>
        </w:rPr>
        <w:t xml:space="preserve"> </w:t>
      </w:r>
      <w:r>
        <w:t>заявлений</w:t>
      </w:r>
      <w:r>
        <w:rPr>
          <w:spacing w:val="-14"/>
        </w:rPr>
        <w:t xml:space="preserve"> </w:t>
      </w:r>
      <w:r>
        <w:t>юридических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 xml:space="preserve">физических лиц либо выявляться </w:t>
      </w:r>
      <w:proofErr w:type="spellStart"/>
      <w:r>
        <w:t>ресурсоснабжающей</w:t>
      </w:r>
      <w:proofErr w:type="spellEnd"/>
      <w:r>
        <w:t xml:space="preserve"> организацией в ходе технического обследования централизованных сетей.</w:t>
      </w:r>
    </w:p>
    <w:p w:rsidR="00196CCB" w:rsidRDefault="0041029C">
      <w:pPr>
        <w:pStyle w:val="a4"/>
        <w:ind w:right="140"/>
      </w:pPr>
      <w:r>
        <w:t xml:space="preserve">На территории </w:t>
      </w:r>
      <w:proofErr w:type="spellStart"/>
      <w:r>
        <w:t>Крутогоровского</w:t>
      </w:r>
      <w:proofErr w:type="spellEnd"/>
      <w:r>
        <w:t xml:space="preserve"> сельского поселения объекты централизованной системы водоотведения отсутствуют, в связи с чем бесхозяйные объекты централизованной системы водоотведения не выявлены. Организации, уполномоченные на эксплуатацию бесхозяйных объектов централизованной системы водоотведения, не определялись.</w:t>
      </w:r>
    </w:p>
    <w:p w:rsidR="00196CCB" w:rsidRDefault="0041029C">
      <w:pPr>
        <w:pStyle w:val="a4"/>
        <w:spacing w:before="1"/>
        <w:ind w:right="140"/>
      </w:pPr>
      <w:r>
        <w:t>Постановка бесхозяйного недвижимого имущества на учёт в органе, осуществляющем государственную регистрацию прав на недвижимое имущество и сделок</w:t>
      </w:r>
      <w:r>
        <w:rPr>
          <w:spacing w:val="-14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ним,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признание</w:t>
      </w:r>
      <w:r>
        <w:rPr>
          <w:spacing w:val="-10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судебном</w:t>
      </w:r>
      <w:r>
        <w:rPr>
          <w:spacing w:val="-10"/>
        </w:rPr>
        <w:t xml:space="preserve"> </w:t>
      </w:r>
      <w:r>
        <w:t>порядке</w:t>
      </w:r>
      <w:r>
        <w:rPr>
          <w:spacing w:val="-11"/>
        </w:rPr>
        <w:t xml:space="preserve"> </w:t>
      </w:r>
      <w:r>
        <w:t>права</w:t>
      </w:r>
      <w:r>
        <w:rPr>
          <w:spacing w:val="-10"/>
        </w:rPr>
        <w:t xml:space="preserve"> </w:t>
      </w:r>
      <w:r>
        <w:t>муниципальной</w:t>
      </w:r>
      <w:r>
        <w:rPr>
          <w:spacing w:val="-10"/>
        </w:rPr>
        <w:t xml:space="preserve"> </w:t>
      </w:r>
      <w:r>
        <w:t>собственности</w:t>
      </w:r>
      <w:r>
        <w:rPr>
          <w:spacing w:val="-10"/>
        </w:rPr>
        <w:t xml:space="preserve"> </w:t>
      </w:r>
      <w:r>
        <w:rPr>
          <w:spacing w:val="-5"/>
        </w:rPr>
        <w:t>на</w:t>
      </w:r>
    </w:p>
    <w:p w:rsidR="00196CCB" w:rsidRDefault="00196CCB">
      <w:pPr>
        <w:pStyle w:val="a4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41029C">
      <w:pPr>
        <w:pStyle w:val="a4"/>
        <w:spacing w:before="79"/>
        <w:ind w:firstLine="0"/>
        <w:jc w:val="left"/>
      </w:pPr>
      <w:r>
        <w:lastRenderedPageBreak/>
        <w:t>указанные</w:t>
      </w:r>
      <w:r>
        <w:rPr>
          <w:spacing w:val="80"/>
        </w:rPr>
        <w:t xml:space="preserve"> </w:t>
      </w:r>
      <w:r>
        <w:t>объекты</w:t>
      </w:r>
      <w:r>
        <w:rPr>
          <w:spacing w:val="80"/>
        </w:rPr>
        <w:t xml:space="preserve"> </w:t>
      </w:r>
      <w:r>
        <w:t>осуществляется</w:t>
      </w:r>
      <w:r>
        <w:rPr>
          <w:spacing w:val="80"/>
        </w:rPr>
        <w:t xml:space="preserve"> </w:t>
      </w:r>
      <w:r>
        <w:t>Администрацией</w:t>
      </w:r>
      <w:r>
        <w:rPr>
          <w:spacing w:val="80"/>
        </w:rPr>
        <w:t xml:space="preserve"> </w:t>
      </w:r>
      <w:proofErr w:type="spellStart"/>
      <w:r>
        <w:t>Крутогоровского</w:t>
      </w:r>
      <w:proofErr w:type="spellEnd"/>
      <w:r>
        <w:rPr>
          <w:spacing w:val="80"/>
        </w:rPr>
        <w:t xml:space="preserve"> </w:t>
      </w:r>
      <w:r>
        <w:t>сельского поселения Соболевского муниципального района Камчатского края.</w:t>
      </w:r>
    </w:p>
    <w:p w:rsidR="00196CCB" w:rsidRDefault="0041029C">
      <w:pPr>
        <w:pStyle w:val="a4"/>
        <w:jc w:val="left"/>
      </w:pPr>
      <w:r>
        <w:t>Вывод:</w:t>
      </w:r>
      <w:r>
        <w:rPr>
          <w:spacing w:val="40"/>
        </w:rPr>
        <w:t xml:space="preserve"> </w:t>
      </w:r>
      <w:r>
        <w:t>бесхозяйные</w:t>
      </w:r>
      <w:r>
        <w:rPr>
          <w:spacing w:val="40"/>
        </w:rPr>
        <w:t xml:space="preserve"> </w:t>
      </w:r>
      <w:r>
        <w:t>объекты</w:t>
      </w:r>
      <w:r>
        <w:rPr>
          <w:spacing w:val="40"/>
        </w:rPr>
        <w:t xml:space="preserve"> </w:t>
      </w:r>
      <w:r>
        <w:t>централизованной</w:t>
      </w:r>
      <w:r>
        <w:rPr>
          <w:spacing w:val="40"/>
        </w:rPr>
        <w:t xml:space="preserve"> </w:t>
      </w:r>
      <w:r>
        <w:t>системы</w:t>
      </w:r>
      <w:r>
        <w:rPr>
          <w:spacing w:val="40"/>
        </w:rPr>
        <w:t xml:space="preserve"> </w:t>
      </w:r>
      <w:r>
        <w:t>водоотведения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rPr>
          <w:spacing w:val="-2"/>
        </w:rPr>
        <w:t>выявлены.</w:t>
      </w:r>
    </w:p>
    <w:p w:rsidR="00196CCB" w:rsidRDefault="00196CCB">
      <w:pPr>
        <w:pStyle w:val="a4"/>
        <w:jc w:val="left"/>
        <w:sectPr w:rsidR="00196CCB">
          <w:pgSz w:w="11910" w:h="16840"/>
          <w:pgMar w:top="1040" w:right="992" w:bottom="280" w:left="1133" w:header="580" w:footer="0" w:gutter="0"/>
          <w:cols w:space="720"/>
        </w:sectPr>
      </w:pPr>
    </w:p>
    <w:p w:rsidR="00196CCB" w:rsidRDefault="00196CCB">
      <w:pPr>
        <w:pStyle w:val="a4"/>
        <w:spacing w:before="169"/>
        <w:ind w:left="0" w:firstLine="0"/>
        <w:jc w:val="left"/>
      </w:pPr>
    </w:p>
    <w:p w:rsidR="00196CCB" w:rsidRDefault="0041029C">
      <w:pPr>
        <w:pStyle w:val="a4"/>
        <w:ind w:left="851" w:firstLine="0"/>
        <w:jc w:val="left"/>
      </w:pPr>
      <w:r>
        <w:t>Таблица</w:t>
      </w:r>
      <w:r>
        <w:rPr>
          <w:spacing w:val="-5"/>
        </w:rPr>
        <w:t xml:space="preserve"> </w:t>
      </w:r>
      <w:r>
        <w:t>6.1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Оценка</w:t>
      </w:r>
      <w:r>
        <w:rPr>
          <w:spacing w:val="-4"/>
        </w:rPr>
        <w:t xml:space="preserve"> </w:t>
      </w:r>
      <w:r>
        <w:t>потребности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капитальных</w:t>
      </w:r>
      <w:r>
        <w:rPr>
          <w:spacing w:val="-4"/>
        </w:rPr>
        <w:t xml:space="preserve"> </w:t>
      </w:r>
      <w:r>
        <w:t>вложениях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строительство,</w:t>
      </w:r>
      <w:r>
        <w:rPr>
          <w:spacing w:val="-4"/>
        </w:rPr>
        <w:t xml:space="preserve"> </w:t>
      </w:r>
      <w:r>
        <w:t>реконструкцию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модернизацию</w:t>
      </w:r>
      <w:r>
        <w:rPr>
          <w:spacing w:val="-4"/>
        </w:rPr>
        <w:t xml:space="preserve"> </w:t>
      </w:r>
      <w:r>
        <w:t>объектов</w:t>
      </w:r>
      <w:r>
        <w:rPr>
          <w:spacing w:val="-5"/>
        </w:rPr>
        <w:t xml:space="preserve"> </w:t>
      </w:r>
      <w:r>
        <w:t>централизованной</w:t>
      </w:r>
      <w:r>
        <w:rPr>
          <w:spacing w:val="-4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rPr>
          <w:spacing w:val="-2"/>
        </w:rPr>
        <w:t>водоотведения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1959"/>
        <w:gridCol w:w="2937"/>
        <w:gridCol w:w="1257"/>
        <w:gridCol w:w="1119"/>
        <w:gridCol w:w="1349"/>
        <w:gridCol w:w="1349"/>
        <w:gridCol w:w="1349"/>
        <w:gridCol w:w="1349"/>
        <w:gridCol w:w="1349"/>
        <w:gridCol w:w="1351"/>
        <w:gridCol w:w="990"/>
        <w:gridCol w:w="1390"/>
      </w:tblGrid>
      <w:tr w:rsidR="00196CCB">
        <w:trPr>
          <w:trHeight w:val="897"/>
        </w:trPr>
        <w:tc>
          <w:tcPr>
            <w:tcW w:w="3498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1959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44" w:right="135" w:firstLine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Обоснование </w:t>
            </w:r>
            <w:r>
              <w:rPr>
                <w:b/>
                <w:sz w:val="26"/>
              </w:rPr>
              <w:t>стоимости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роприятия</w:t>
            </w:r>
          </w:p>
        </w:tc>
        <w:tc>
          <w:tcPr>
            <w:tcW w:w="2937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рас</w:t>
            </w:r>
            <w:r>
              <w:rPr>
                <w:b/>
                <w:sz w:val="26"/>
              </w:rPr>
              <w:softHyphen/>
              <w:t>положения мероприя</w:t>
            </w:r>
            <w:r>
              <w:rPr>
                <w:b/>
                <w:sz w:val="26"/>
              </w:rPr>
              <w:softHyphen/>
              <w:t>тия (объекта)</w:t>
            </w:r>
          </w:p>
        </w:tc>
        <w:tc>
          <w:tcPr>
            <w:tcW w:w="2376" w:type="dxa"/>
            <w:gridSpan w:val="2"/>
          </w:tcPr>
          <w:p w:rsidR="00196CCB" w:rsidRDefault="0041029C">
            <w:pPr>
              <w:pStyle w:val="TableParagraph"/>
              <w:ind w:left="145" w:right="132" w:firstLine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 реализа</w:t>
            </w:r>
            <w:r>
              <w:rPr>
                <w:b/>
                <w:sz w:val="26"/>
              </w:rPr>
              <w:softHyphen/>
              <w:t>ции</w:t>
            </w:r>
            <w:r>
              <w:rPr>
                <w:b/>
                <w:spacing w:val="-2"/>
                <w:sz w:val="26"/>
              </w:rPr>
              <w:t xml:space="preserve"> мероприятия</w:t>
            </w:r>
          </w:p>
          <w:p w:rsidR="00196CCB" w:rsidRDefault="0041029C">
            <w:pPr>
              <w:pStyle w:val="TableParagraph"/>
              <w:spacing w:line="280" w:lineRule="exact"/>
              <w:ind w:left="12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8096" w:type="dxa"/>
            <w:gridSpan w:val="6"/>
          </w:tcPr>
          <w:p w:rsidR="00196CCB" w:rsidRDefault="0041029C">
            <w:pPr>
              <w:pStyle w:val="TableParagraph"/>
              <w:spacing w:before="149"/>
              <w:ind w:left="3208" w:hanging="2922"/>
              <w:rPr>
                <w:b/>
                <w:sz w:val="26"/>
              </w:rPr>
            </w:pPr>
            <w:r>
              <w:rPr>
                <w:b/>
                <w:sz w:val="26"/>
              </w:rPr>
              <w:t>Расходы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реализацию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мероприятий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в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прогнозных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ценах,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тыс. руб. (без НДС)</w:t>
            </w:r>
          </w:p>
        </w:tc>
        <w:tc>
          <w:tcPr>
            <w:tcW w:w="990" w:type="dxa"/>
            <w:tcBorders>
              <w:bottom w:val="nil"/>
            </w:tcBorders>
          </w:tcPr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left="240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Гра</w:t>
            </w:r>
            <w:proofErr w:type="spellEnd"/>
            <w:r>
              <w:rPr>
                <w:b/>
                <w:sz w:val="26"/>
              </w:rPr>
              <w:t>-</w:t>
            </w:r>
          </w:p>
        </w:tc>
        <w:tc>
          <w:tcPr>
            <w:tcW w:w="1390" w:type="dxa"/>
            <w:tcBorders>
              <w:bottom w:val="nil"/>
            </w:tcBorders>
          </w:tcPr>
          <w:p w:rsidR="00196CCB" w:rsidRDefault="0041029C">
            <w:pPr>
              <w:pStyle w:val="TableParagraph"/>
              <w:ind w:left="178" w:firstLine="111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Размер расходов</w:t>
            </w:r>
          </w:p>
          <w:p w:rsidR="00196CCB" w:rsidRDefault="0041029C">
            <w:pPr>
              <w:pStyle w:val="TableParagraph"/>
              <w:spacing w:line="280" w:lineRule="exact"/>
              <w:ind w:left="14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на </w:t>
            </w:r>
            <w:proofErr w:type="spellStart"/>
            <w:r>
              <w:rPr>
                <w:b/>
                <w:spacing w:val="-2"/>
                <w:sz w:val="26"/>
              </w:rPr>
              <w:t>реали</w:t>
            </w:r>
            <w:proofErr w:type="spellEnd"/>
            <w:r>
              <w:rPr>
                <w:b/>
                <w:spacing w:val="-2"/>
                <w:sz w:val="26"/>
              </w:rPr>
              <w:t>-</w:t>
            </w:r>
          </w:p>
        </w:tc>
      </w:tr>
      <w:tr w:rsidR="00196CCB">
        <w:trPr>
          <w:trHeight w:val="298"/>
        </w:trPr>
        <w:tc>
          <w:tcPr>
            <w:tcW w:w="3498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93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44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12" w:right="194" w:firstLine="201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119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3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49" w:right="13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за-верше-</w:t>
            </w:r>
            <w:proofErr w:type="spellStart"/>
            <w:r>
              <w:rPr>
                <w:b/>
                <w:spacing w:val="-4"/>
                <w:sz w:val="26"/>
              </w:rPr>
              <w:t>ния</w:t>
            </w:r>
            <w:proofErr w:type="spellEnd"/>
          </w:p>
        </w:tc>
        <w:tc>
          <w:tcPr>
            <w:tcW w:w="8096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  <w:tc>
          <w:tcPr>
            <w:tcW w:w="990" w:type="dxa"/>
            <w:vMerge w:val="restart"/>
            <w:tcBorders>
              <w:top w:val="nil"/>
            </w:tcBorders>
          </w:tcPr>
          <w:p w:rsidR="00196CCB" w:rsidRDefault="0041029C">
            <w:pPr>
              <w:pStyle w:val="TableParagraph"/>
              <w:ind w:left="126" w:right="94" w:firstLine="138"/>
              <w:rPr>
                <w:b/>
                <w:sz w:val="26"/>
              </w:rPr>
            </w:pPr>
            <w:proofErr w:type="spellStart"/>
            <w:r>
              <w:rPr>
                <w:b/>
                <w:spacing w:val="-4"/>
                <w:sz w:val="26"/>
              </w:rPr>
              <w:t>фик</w:t>
            </w:r>
            <w:proofErr w:type="spellEnd"/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 xml:space="preserve">ввода </w:t>
            </w:r>
            <w:r>
              <w:rPr>
                <w:b/>
                <w:sz w:val="26"/>
              </w:rPr>
              <w:t>объ</w:t>
            </w:r>
            <w:r>
              <w:rPr>
                <w:b/>
                <w:sz w:val="26"/>
              </w:rPr>
              <w:softHyphen/>
              <w:t>екта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в экс-</w:t>
            </w:r>
            <w:proofErr w:type="spellStart"/>
            <w:r>
              <w:rPr>
                <w:b/>
                <w:sz w:val="26"/>
              </w:rPr>
              <w:t>плуа</w:t>
            </w:r>
            <w:proofErr w:type="spellEnd"/>
            <w:r>
              <w:rPr>
                <w:b/>
                <w:sz w:val="26"/>
              </w:rPr>
              <w:t>-</w:t>
            </w:r>
            <w:proofErr w:type="spellStart"/>
            <w:r>
              <w:rPr>
                <w:b/>
                <w:spacing w:val="-2"/>
                <w:sz w:val="26"/>
              </w:rPr>
              <w:t>тацию</w:t>
            </w:r>
            <w:proofErr w:type="spellEnd"/>
          </w:p>
        </w:tc>
        <w:tc>
          <w:tcPr>
            <w:tcW w:w="1390" w:type="dxa"/>
            <w:vMerge w:val="restart"/>
            <w:tcBorders>
              <w:top w:val="nil"/>
            </w:tcBorders>
          </w:tcPr>
          <w:p w:rsidR="00196CCB" w:rsidRDefault="0041029C">
            <w:pPr>
              <w:pStyle w:val="TableParagraph"/>
              <w:ind w:left="130" w:right="98" w:hanging="1"/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pacing w:val="-2"/>
                <w:sz w:val="26"/>
              </w:rPr>
              <w:t>зацию</w:t>
            </w:r>
            <w:proofErr w:type="spellEnd"/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меропри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 xml:space="preserve">ятия </w:t>
            </w:r>
            <w:r>
              <w:rPr>
                <w:b/>
                <w:spacing w:val="-2"/>
                <w:sz w:val="26"/>
              </w:rPr>
              <w:t xml:space="preserve">(объекта) </w:t>
            </w:r>
            <w:r>
              <w:rPr>
                <w:b/>
                <w:sz w:val="26"/>
              </w:rPr>
              <w:t>тыс. руб. без учета налога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на </w:t>
            </w:r>
            <w:r>
              <w:rPr>
                <w:b/>
                <w:spacing w:val="-2"/>
                <w:sz w:val="26"/>
              </w:rPr>
              <w:t>прибыль,</w:t>
            </w:r>
          </w:p>
          <w:p w:rsidR="00196CCB" w:rsidRDefault="0041029C">
            <w:pPr>
              <w:pStyle w:val="TableParagraph"/>
              <w:spacing w:line="279" w:lineRule="exact"/>
              <w:ind w:left="3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без </w:t>
            </w:r>
            <w:r>
              <w:rPr>
                <w:b/>
                <w:spacing w:val="-5"/>
                <w:sz w:val="26"/>
              </w:rPr>
              <w:t>НДС</w:t>
            </w:r>
          </w:p>
        </w:tc>
      </w:tr>
      <w:tr w:rsidR="00196CCB">
        <w:trPr>
          <w:trHeight w:val="2372"/>
        </w:trPr>
        <w:tc>
          <w:tcPr>
            <w:tcW w:w="3498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93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119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3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93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2026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2027-</w:t>
            </w: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before="1"/>
              <w:ind w:left="17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6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2030-</w:t>
            </w: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before="1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2033-</w:t>
            </w: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before="1"/>
              <w:ind w:left="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2036-</w:t>
            </w: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before="1"/>
              <w:ind w:left="24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2039-</w:t>
            </w: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before="1"/>
              <w:ind w:left="26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99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</w:tr>
      <w:tr w:rsidR="00196CCB">
        <w:trPr>
          <w:trHeight w:val="298"/>
        </w:trPr>
        <w:tc>
          <w:tcPr>
            <w:tcW w:w="3498" w:type="dxa"/>
          </w:tcPr>
          <w:p w:rsidR="00196CCB" w:rsidRDefault="0041029C">
            <w:pPr>
              <w:pStyle w:val="TableParagraph"/>
              <w:spacing w:line="278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spacing w:line="278" w:lineRule="exact"/>
              <w:ind w:left="13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257" w:type="dxa"/>
          </w:tcPr>
          <w:p w:rsidR="00196CCB" w:rsidRDefault="0041029C">
            <w:pPr>
              <w:pStyle w:val="TableParagraph"/>
              <w:spacing w:line="278" w:lineRule="exact"/>
              <w:ind w:right="550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119" w:type="dxa"/>
          </w:tcPr>
          <w:p w:rsidR="00196CCB" w:rsidRDefault="0041029C">
            <w:pPr>
              <w:pStyle w:val="TableParagraph"/>
              <w:spacing w:line="278" w:lineRule="exact"/>
              <w:ind w:right="480"/>
              <w:jc w:val="right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1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1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1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2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23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  <w:tc>
          <w:tcPr>
            <w:tcW w:w="1351" w:type="dxa"/>
          </w:tcPr>
          <w:p w:rsidR="00196CCB" w:rsidRDefault="0041029C">
            <w:pPr>
              <w:pStyle w:val="TableParagraph"/>
              <w:spacing w:line="278" w:lineRule="exact"/>
              <w:ind w:left="2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11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spacing w:line="278" w:lineRule="exact"/>
              <w:ind w:left="3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12</w:t>
            </w:r>
          </w:p>
        </w:tc>
        <w:tc>
          <w:tcPr>
            <w:tcW w:w="1390" w:type="dxa"/>
          </w:tcPr>
          <w:p w:rsidR="00196CCB" w:rsidRDefault="0041029C">
            <w:pPr>
              <w:pStyle w:val="TableParagraph"/>
              <w:spacing w:line="278" w:lineRule="exact"/>
              <w:ind w:left="33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13</w:t>
            </w:r>
          </w:p>
        </w:tc>
      </w:tr>
      <w:tr w:rsidR="00196CCB">
        <w:trPr>
          <w:trHeight w:val="299"/>
        </w:trPr>
        <w:tc>
          <w:tcPr>
            <w:tcW w:w="21246" w:type="dxa"/>
            <w:gridSpan w:val="13"/>
          </w:tcPr>
          <w:p w:rsidR="00196CCB" w:rsidRDefault="0041029C">
            <w:pPr>
              <w:pStyle w:val="TableParagraph"/>
              <w:spacing w:line="279" w:lineRule="exact"/>
              <w:ind w:left="106"/>
              <w:rPr>
                <w:sz w:val="26"/>
              </w:rPr>
            </w:pPr>
            <w:r>
              <w:rPr>
                <w:sz w:val="26"/>
              </w:rPr>
              <w:t>Группа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централизованных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систем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водоотведения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связанных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подключением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капитального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строительства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абонентов</w:t>
            </w:r>
          </w:p>
        </w:tc>
      </w:tr>
      <w:tr w:rsidR="00196CCB">
        <w:trPr>
          <w:trHeight w:val="298"/>
        </w:trPr>
        <w:tc>
          <w:tcPr>
            <w:tcW w:w="21246" w:type="dxa"/>
            <w:gridSpan w:val="13"/>
          </w:tcPr>
          <w:p w:rsidR="00196CCB" w:rsidRDefault="0041029C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z w:val="26"/>
              </w:rPr>
              <w:t>2.1.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сетей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  <w:tr w:rsidR="00196CCB">
        <w:trPr>
          <w:trHeight w:val="1495"/>
        </w:trPr>
        <w:tc>
          <w:tcPr>
            <w:tcW w:w="3498" w:type="dxa"/>
          </w:tcPr>
          <w:p w:rsidR="00196CCB" w:rsidRDefault="0041029C">
            <w:pPr>
              <w:pStyle w:val="TableParagraph"/>
              <w:ind w:left="106" w:right="236"/>
              <w:jc w:val="both"/>
              <w:rPr>
                <w:sz w:val="26"/>
              </w:rPr>
            </w:pPr>
            <w:r>
              <w:rPr>
                <w:sz w:val="26"/>
              </w:rPr>
              <w:t>Строительство самотечных коллекторов водоотведения Ø200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мм,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L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=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800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смот</w:t>
            </w:r>
            <w:r>
              <w:rPr>
                <w:sz w:val="26"/>
              </w:rPr>
              <w:softHyphen/>
              <w:t>ровыми колодцами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:rsidR="00196CCB" w:rsidRDefault="0041029C">
            <w:pPr>
              <w:pStyle w:val="TableParagraph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 xml:space="preserve">№1, п. </w:t>
            </w:r>
            <w:proofErr w:type="spellStart"/>
            <w:r>
              <w:rPr>
                <w:spacing w:val="-2"/>
                <w:sz w:val="26"/>
              </w:rPr>
              <w:t>Крутогоровский</w:t>
            </w:r>
            <w:proofErr w:type="spellEnd"/>
          </w:p>
          <w:p w:rsidR="00196CCB" w:rsidRDefault="0041029C">
            <w:pPr>
              <w:pStyle w:val="TableParagraph"/>
              <w:spacing w:line="300" w:lineRule="atLeast"/>
              <w:ind w:left="107" w:right="105"/>
              <w:rPr>
                <w:sz w:val="26"/>
              </w:rPr>
            </w:pPr>
            <w:r>
              <w:rPr>
                <w:sz w:val="26"/>
              </w:rPr>
              <w:t>- главный коллектор по ул.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Заводская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уклоном к площадке КНС</w:t>
            </w:r>
          </w:p>
        </w:tc>
        <w:tc>
          <w:tcPr>
            <w:tcW w:w="125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2030</w:t>
            </w:r>
          </w:p>
        </w:tc>
        <w:tc>
          <w:tcPr>
            <w:tcW w:w="111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16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346,51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39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16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346,51</w:t>
            </w:r>
          </w:p>
        </w:tc>
      </w:tr>
      <w:tr w:rsidR="00196CCB">
        <w:trPr>
          <w:trHeight w:val="1791"/>
        </w:trPr>
        <w:tc>
          <w:tcPr>
            <w:tcW w:w="3498" w:type="dxa"/>
          </w:tcPr>
          <w:p w:rsidR="00196CCB" w:rsidRDefault="0041029C">
            <w:pPr>
              <w:pStyle w:val="TableParagraph"/>
              <w:ind w:left="106" w:right="287"/>
              <w:rPr>
                <w:sz w:val="26"/>
              </w:rPr>
            </w:pPr>
            <w:r>
              <w:rPr>
                <w:sz w:val="26"/>
              </w:rPr>
              <w:t>Строительство самотечных коллекторов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водоотведения Ø160 мм, L = 1 900 м со смотровыми колодцами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spacing w:line="297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:rsidR="00196CCB" w:rsidRDefault="0041029C">
            <w:pPr>
              <w:pStyle w:val="TableParagraph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spacing w:line="297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 xml:space="preserve">№1, п. </w:t>
            </w:r>
            <w:proofErr w:type="spellStart"/>
            <w:r>
              <w:rPr>
                <w:spacing w:val="-2"/>
                <w:sz w:val="26"/>
              </w:rPr>
              <w:t>Крутогоровский</w:t>
            </w:r>
            <w:proofErr w:type="spellEnd"/>
          </w:p>
          <w:p w:rsidR="00196CCB" w:rsidRDefault="0041029C">
            <w:pPr>
              <w:pStyle w:val="TableParagraph"/>
              <w:spacing w:line="300" w:lineRule="atLeast"/>
              <w:ind w:left="107" w:right="126"/>
              <w:rPr>
                <w:sz w:val="26"/>
              </w:rPr>
            </w:pPr>
            <w:r>
              <w:rPr>
                <w:sz w:val="26"/>
              </w:rPr>
              <w:t>- по ул. Сахалинская и улицам существующей 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проектируемой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жилой </w:t>
            </w:r>
            <w:r>
              <w:rPr>
                <w:spacing w:val="-2"/>
                <w:sz w:val="26"/>
              </w:rPr>
              <w:t>застройки</w:t>
            </w:r>
          </w:p>
        </w:tc>
        <w:tc>
          <w:tcPr>
            <w:tcW w:w="125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2030</w:t>
            </w:r>
          </w:p>
        </w:tc>
        <w:tc>
          <w:tcPr>
            <w:tcW w:w="111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7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7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7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33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916,77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7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7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spacing w:line="297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9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6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33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916,77</w:t>
            </w:r>
          </w:p>
        </w:tc>
      </w:tr>
      <w:tr w:rsidR="00196CCB">
        <w:trPr>
          <w:trHeight w:val="1490"/>
        </w:trPr>
        <w:tc>
          <w:tcPr>
            <w:tcW w:w="3498" w:type="dxa"/>
          </w:tcPr>
          <w:p w:rsidR="00196CCB" w:rsidRDefault="0041029C">
            <w:pPr>
              <w:pStyle w:val="TableParagraph"/>
              <w:ind w:left="106" w:right="287"/>
              <w:rPr>
                <w:sz w:val="26"/>
              </w:rPr>
            </w:pPr>
            <w:r>
              <w:rPr>
                <w:sz w:val="26"/>
              </w:rPr>
              <w:t>Строительство напорного трубопровода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Ø110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мм,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L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= 500 м с камерой гашения </w:t>
            </w:r>
            <w:r>
              <w:rPr>
                <w:spacing w:val="-2"/>
                <w:sz w:val="26"/>
              </w:rPr>
              <w:t>напора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spacing w:line="295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:rsidR="00196CCB" w:rsidRDefault="0041029C">
            <w:pPr>
              <w:pStyle w:val="TableParagraph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spacing w:line="295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 xml:space="preserve">№1, п. </w:t>
            </w:r>
            <w:proofErr w:type="spellStart"/>
            <w:r>
              <w:rPr>
                <w:spacing w:val="-2"/>
                <w:sz w:val="26"/>
              </w:rPr>
              <w:t>Крутогоровский</w:t>
            </w:r>
            <w:proofErr w:type="spellEnd"/>
          </w:p>
          <w:p w:rsidR="00196CCB" w:rsidRDefault="0041029C">
            <w:pPr>
              <w:pStyle w:val="TableParagraph"/>
              <w:spacing w:line="300" w:lineRule="atLeast"/>
              <w:ind w:left="107" w:right="169"/>
              <w:rPr>
                <w:sz w:val="26"/>
              </w:rPr>
            </w:pPr>
            <w:r>
              <w:rPr>
                <w:sz w:val="26"/>
              </w:rPr>
              <w:t>- от площадки КНС до площадки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z w:val="26"/>
              </w:rPr>
              <w:softHyphen/>
              <w:t>оружений канализации</w:t>
            </w:r>
          </w:p>
        </w:tc>
        <w:tc>
          <w:tcPr>
            <w:tcW w:w="125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11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90"/>
              <w:jc w:val="right"/>
              <w:rPr>
                <w:sz w:val="26"/>
              </w:rPr>
            </w:pPr>
            <w:r>
              <w:rPr>
                <w:sz w:val="26"/>
              </w:rPr>
              <w:t xml:space="preserve">9 </w:t>
            </w:r>
            <w:r>
              <w:rPr>
                <w:spacing w:val="-2"/>
                <w:sz w:val="26"/>
              </w:rPr>
              <w:t>206,14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spacing w:line="295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9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83"/>
              <w:jc w:val="right"/>
              <w:rPr>
                <w:sz w:val="26"/>
              </w:rPr>
            </w:pPr>
            <w:r>
              <w:rPr>
                <w:sz w:val="26"/>
              </w:rPr>
              <w:t xml:space="preserve">9 </w:t>
            </w:r>
            <w:r>
              <w:rPr>
                <w:spacing w:val="-2"/>
                <w:sz w:val="26"/>
              </w:rPr>
              <w:t>206,14</w:t>
            </w:r>
          </w:p>
        </w:tc>
      </w:tr>
      <w:tr w:rsidR="00196CCB">
        <w:trPr>
          <w:trHeight w:val="295"/>
        </w:trPr>
        <w:tc>
          <w:tcPr>
            <w:tcW w:w="21246" w:type="dxa"/>
            <w:gridSpan w:val="13"/>
          </w:tcPr>
          <w:p w:rsidR="00196CCB" w:rsidRDefault="0041029C">
            <w:pPr>
              <w:pStyle w:val="TableParagraph"/>
              <w:spacing w:line="276" w:lineRule="exact"/>
              <w:ind w:left="106"/>
              <w:rPr>
                <w:sz w:val="26"/>
              </w:rPr>
            </w:pPr>
            <w:r>
              <w:rPr>
                <w:sz w:val="26"/>
              </w:rPr>
              <w:t>2.2.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Строительство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новых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  <w:tr w:rsidR="00196CCB">
        <w:trPr>
          <w:trHeight w:val="1494"/>
        </w:trPr>
        <w:tc>
          <w:tcPr>
            <w:tcW w:w="3498" w:type="dxa"/>
          </w:tcPr>
          <w:p w:rsidR="00196CCB" w:rsidRDefault="0041029C">
            <w:pPr>
              <w:pStyle w:val="TableParagraph"/>
              <w:ind w:left="106" w:right="271"/>
              <w:rPr>
                <w:sz w:val="26"/>
              </w:rPr>
            </w:pPr>
            <w:r>
              <w:rPr>
                <w:sz w:val="26"/>
              </w:rPr>
              <w:t>Строительство канализаци</w:t>
            </w:r>
            <w:r>
              <w:rPr>
                <w:sz w:val="26"/>
              </w:rPr>
              <w:softHyphen/>
              <w:t>онной насосной станции производительностью 120</w:t>
            </w:r>
          </w:p>
          <w:p w:rsidR="00196CCB" w:rsidRDefault="0041029C">
            <w:pPr>
              <w:pStyle w:val="TableParagraph"/>
              <w:spacing w:line="300" w:lineRule="atLeast"/>
              <w:ind w:left="106" w:right="271"/>
              <w:rPr>
                <w:sz w:val="26"/>
              </w:rPr>
            </w:pPr>
            <w:r>
              <w:rPr>
                <w:sz w:val="26"/>
              </w:rPr>
              <w:t>куб.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(5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м/ч)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блоч</w:t>
            </w:r>
            <w:r>
              <w:rPr>
                <w:sz w:val="26"/>
              </w:rPr>
              <w:softHyphen/>
              <w:t>ного исполнения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:rsidR="00196CCB" w:rsidRDefault="0041029C">
            <w:pPr>
              <w:pStyle w:val="TableParagraph"/>
              <w:spacing w:before="1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spacing w:line="298" w:lineRule="exact"/>
              <w:ind w:left="107"/>
              <w:jc w:val="both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:rsidR="00196CCB" w:rsidRDefault="0041029C">
            <w:pPr>
              <w:pStyle w:val="TableParagraph"/>
              <w:spacing w:line="300" w:lineRule="atLeast"/>
              <w:ind w:left="107" w:right="233"/>
              <w:jc w:val="both"/>
              <w:rPr>
                <w:sz w:val="26"/>
              </w:rPr>
            </w:pPr>
            <w:r>
              <w:rPr>
                <w:sz w:val="26"/>
              </w:rPr>
              <w:t>№1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пониженной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ча</w:t>
            </w:r>
            <w:r>
              <w:rPr>
                <w:sz w:val="26"/>
              </w:rPr>
              <w:softHyphen/>
              <w:t>сти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п.</w:t>
            </w:r>
            <w:r>
              <w:rPr>
                <w:spacing w:val="-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>, в точке сбора самотеч</w:t>
            </w:r>
            <w:r>
              <w:rPr>
                <w:sz w:val="26"/>
              </w:rPr>
              <w:softHyphen/>
              <w:t>ных коллекторов</w:t>
            </w:r>
          </w:p>
        </w:tc>
        <w:tc>
          <w:tcPr>
            <w:tcW w:w="125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11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14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800,00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spacing w:line="298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9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14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800,00</w:t>
            </w:r>
          </w:p>
        </w:tc>
      </w:tr>
      <w:tr w:rsidR="00196CCB">
        <w:trPr>
          <w:trHeight w:val="2089"/>
        </w:trPr>
        <w:tc>
          <w:tcPr>
            <w:tcW w:w="3498" w:type="dxa"/>
          </w:tcPr>
          <w:p w:rsidR="00196CCB" w:rsidRDefault="0041029C">
            <w:pPr>
              <w:pStyle w:val="TableParagraph"/>
              <w:ind w:left="106" w:right="180"/>
              <w:rPr>
                <w:sz w:val="26"/>
              </w:rPr>
            </w:pPr>
            <w:r>
              <w:rPr>
                <w:sz w:val="26"/>
              </w:rPr>
              <w:t>Строительство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очистных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z w:val="26"/>
              </w:rPr>
              <w:softHyphen/>
              <w:t>оружений канализации про</w:t>
            </w:r>
            <w:r>
              <w:rPr>
                <w:sz w:val="26"/>
              </w:rPr>
              <w:softHyphen/>
              <w:t>изводительностью 120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полной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биологической очистки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обеззараживанием</w:t>
            </w:r>
          </w:p>
          <w:p w:rsidR="00196CCB" w:rsidRDefault="0041029C">
            <w:pPr>
              <w:pStyle w:val="TableParagraph"/>
              <w:spacing w:line="300" w:lineRule="atLeast"/>
              <w:ind w:left="106" w:right="287"/>
              <w:rPr>
                <w:sz w:val="26"/>
              </w:rPr>
            </w:pPr>
            <w:r>
              <w:rPr>
                <w:sz w:val="26"/>
              </w:rPr>
              <w:t>и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выпуском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очищенных сточных вод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spacing w:line="295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:rsidR="00196CCB" w:rsidRDefault="0041029C">
            <w:pPr>
              <w:pStyle w:val="TableParagraph"/>
              <w:spacing w:before="1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spacing w:line="295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:rsidR="00196CCB" w:rsidRDefault="0041029C">
            <w:pPr>
              <w:pStyle w:val="TableParagraph"/>
              <w:spacing w:line="300" w:lineRule="atLeast"/>
              <w:ind w:left="107" w:right="264"/>
              <w:rPr>
                <w:sz w:val="26"/>
              </w:rPr>
            </w:pPr>
            <w:r>
              <w:rPr>
                <w:sz w:val="26"/>
              </w:rPr>
              <w:t xml:space="preserve">№1 - за границами 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 xml:space="preserve"> с со</w:t>
            </w:r>
            <w:r>
              <w:rPr>
                <w:sz w:val="26"/>
              </w:rPr>
              <w:softHyphen/>
              <w:t>блюдением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санитарно-защитной зоны не ме</w:t>
            </w:r>
            <w:r>
              <w:rPr>
                <w:sz w:val="26"/>
              </w:rPr>
              <w:softHyphen/>
              <w:t>нее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150 м от жилой за</w:t>
            </w:r>
            <w:r>
              <w:rPr>
                <w:sz w:val="26"/>
              </w:rPr>
              <w:softHyphen/>
            </w:r>
            <w:r>
              <w:rPr>
                <w:spacing w:val="-2"/>
                <w:sz w:val="26"/>
              </w:rPr>
              <w:t>стройки</w:t>
            </w:r>
          </w:p>
        </w:tc>
        <w:tc>
          <w:tcPr>
            <w:tcW w:w="125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5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61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2031</w:t>
            </w:r>
          </w:p>
        </w:tc>
        <w:tc>
          <w:tcPr>
            <w:tcW w:w="111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5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476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91"/>
              <w:jc w:val="right"/>
              <w:rPr>
                <w:sz w:val="26"/>
              </w:rPr>
            </w:pPr>
            <w:r>
              <w:rPr>
                <w:sz w:val="26"/>
              </w:rPr>
              <w:t>78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500,00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5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5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85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spacing w:line="295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2032</w:t>
            </w:r>
          </w:p>
        </w:tc>
        <w:tc>
          <w:tcPr>
            <w:tcW w:w="139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5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80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78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500,00</w:t>
            </w:r>
          </w:p>
        </w:tc>
      </w:tr>
    </w:tbl>
    <w:p w:rsidR="00196CCB" w:rsidRDefault="00196CCB">
      <w:pPr>
        <w:pStyle w:val="TableParagraph"/>
        <w:spacing w:line="280" w:lineRule="exact"/>
        <w:jc w:val="right"/>
        <w:rPr>
          <w:sz w:val="26"/>
        </w:rPr>
        <w:sectPr w:rsidR="00196CCB">
          <w:headerReference w:type="default" r:id="rId23"/>
          <w:pgSz w:w="23810" w:h="16840" w:orient="landscape"/>
          <w:pgMar w:top="1040" w:right="708" w:bottom="280" w:left="1559" w:header="580" w:footer="0" w:gutter="0"/>
          <w:cols w:space="720"/>
        </w:sectPr>
      </w:pPr>
    </w:p>
    <w:p w:rsidR="00196CCB" w:rsidRDefault="00196CCB">
      <w:pPr>
        <w:pStyle w:val="a4"/>
        <w:spacing w:before="10"/>
        <w:ind w:left="0" w:firstLine="0"/>
        <w:jc w:val="left"/>
        <w:rPr>
          <w:sz w:val="6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1959"/>
        <w:gridCol w:w="2937"/>
        <w:gridCol w:w="1257"/>
        <w:gridCol w:w="1119"/>
        <w:gridCol w:w="1349"/>
        <w:gridCol w:w="1349"/>
        <w:gridCol w:w="1349"/>
        <w:gridCol w:w="1349"/>
        <w:gridCol w:w="1349"/>
        <w:gridCol w:w="1351"/>
        <w:gridCol w:w="990"/>
        <w:gridCol w:w="1390"/>
      </w:tblGrid>
      <w:tr w:rsidR="00196CCB">
        <w:trPr>
          <w:trHeight w:val="895"/>
        </w:trPr>
        <w:tc>
          <w:tcPr>
            <w:tcW w:w="3498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краткое описание 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1959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44" w:right="135" w:firstLine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Обоснование </w:t>
            </w:r>
            <w:r>
              <w:rPr>
                <w:b/>
                <w:sz w:val="26"/>
              </w:rPr>
              <w:t>стоимости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роприятия</w:t>
            </w:r>
          </w:p>
        </w:tc>
        <w:tc>
          <w:tcPr>
            <w:tcW w:w="2937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4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Описание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место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рас</w:t>
            </w:r>
            <w:r>
              <w:rPr>
                <w:b/>
                <w:sz w:val="26"/>
              </w:rPr>
              <w:softHyphen/>
              <w:t>положения мероприя</w:t>
            </w:r>
            <w:r>
              <w:rPr>
                <w:b/>
                <w:sz w:val="26"/>
              </w:rPr>
              <w:softHyphen/>
              <w:t>тия (объекта)</w:t>
            </w:r>
          </w:p>
        </w:tc>
        <w:tc>
          <w:tcPr>
            <w:tcW w:w="2376" w:type="dxa"/>
            <w:gridSpan w:val="2"/>
          </w:tcPr>
          <w:p w:rsidR="00196CCB" w:rsidRDefault="0041029C">
            <w:pPr>
              <w:pStyle w:val="TableParagraph"/>
              <w:spacing w:line="298" w:lineRule="exact"/>
              <w:ind w:left="145" w:right="132" w:firstLine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График реализа</w:t>
            </w:r>
            <w:r>
              <w:rPr>
                <w:b/>
                <w:sz w:val="26"/>
              </w:rPr>
              <w:softHyphen/>
              <w:t>ции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мероприятия </w:t>
            </w:r>
            <w:r>
              <w:rPr>
                <w:b/>
                <w:spacing w:val="-2"/>
                <w:sz w:val="26"/>
              </w:rPr>
              <w:t>(объекта)</w:t>
            </w:r>
          </w:p>
        </w:tc>
        <w:tc>
          <w:tcPr>
            <w:tcW w:w="8096" w:type="dxa"/>
            <w:gridSpan w:val="6"/>
          </w:tcPr>
          <w:p w:rsidR="00196CCB" w:rsidRDefault="0041029C">
            <w:pPr>
              <w:pStyle w:val="TableParagraph"/>
              <w:spacing w:before="149"/>
              <w:ind w:left="3208" w:hanging="2922"/>
              <w:rPr>
                <w:b/>
                <w:sz w:val="26"/>
              </w:rPr>
            </w:pPr>
            <w:r>
              <w:rPr>
                <w:b/>
                <w:sz w:val="26"/>
              </w:rPr>
              <w:t>Расходы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реализацию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мероприятий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в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прогнозных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ценах,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тыс. руб. (без НДС)</w:t>
            </w:r>
          </w:p>
        </w:tc>
        <w:tc>
          <w:tcPr>
            <w:tcW w:w="990" w:type="dxa"/>
            <w:vMerge w:val="restart"/>
          </w:tcPr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67" w:right="137" w:firstLine="73"/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Гра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 xml:space="preserve">фик </w:t>
            </w:r>
            <w:r>
              <w:rPr>
                <w:b/>
                <w:spacing w:val="-2"/>
                <w:sz w:val="26"/>
              </w:rPr>
              <w:t xml:space="preserve">ввода </w:t>
            </w:r>
            <w:proofErr w:type="spellStart"/>
            <w:r>
              <w:rPr>
                <w:b/>
                <w:sz w:val="26"/>
              </w:rPr>
              <w:t>объ</w:t>
            </w:r>
            <w:proofErr w:type="spellEnd"/>
            <w:r>
              <w:rPr>
                <w:b/>
                <w:sz w:val="26"/>
              </w:rPr>
              <w:t>-</w:t>
            </w:r>
          </w:p>
          <w:p w:rsidR="00196CCB" w:rsidRDefault="0041029C">
            <w:pPr>
              <w:pStyle w:val="TableParagraph"/>
              <w:spacing w:before="1"/>
              <w:ind w:left="126" w:right="94" w:hanging="1"/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екта</w:t>
            </w:r>
            <w:proofErr w:type="spellEnd"/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в экс-</w:t>
            </w:r>
            <w:proofErr w:type="spellStart"/>
            <w:r>
              <w:rPr>
                <w:b/>
                <w:sz w:val="26"/>
              </w:rPr>
              <w:t>плуа</w:t>
            </w:r>
            <w:proofErr w:type="spellEnd"/>
            <w:r>
              <w:rPr>
                <w:b/>
                <w:sz w:val="26"/>
              </w:rPr>
              <w:t>-</w:t>
            </w:r>
            <w:proofErr w:type="spellStart"/>
            <w:r>
              <w:rPr>
                <w:b/>
                <w:spacing w:val="-2"/>
                <w:sz w:val="26"/>
              </w:rPr>
              <w:t>тацию</w:t>
            </w:r>
            <w:proofErr w:type="spellEnd"/>
          </w:p>
        </w:tc>
        <w:tc>
          <w:tcPr>
            <w:tcW w:w="1390" w:type="dxa"/>
            <w:vMerge w:val="restart"/>
          </w:tcPr>
          <w:p w:rsidR="00196CCB" w:rsidRDefault="0041029C">
            <w:pPr>
              <w:pStyle w:val="TableParagraph"/>
              <w:ind w:left="130" w:right="98" w:firstLine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Размер расходов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реали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 xml:space="preserve">зацию </w:t>
            </w:r>
            <w:r>
              <w:rPr>
                <w:b/>
                <w:sz w:val="26"/>
              </w:rPr>
              <w:t>меропри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4"/>
                <w:sz w:val="26"/>
              </w:rPr>
              <w:t xml:space="preserve">ятия </w:t>
            </w:r>
            <w:r>
              <w:rPr>
                <w:b/>
                <w:spacing w:val="-2"/>
                <w:sz w:val="26"/>
              </w:rPr>
              <w:t xml:space="preserve">(объекта) </w:t>
            </w:r>
            <w:r>
              <w:rPr>
                <w:b/>
                <w:sz w:val="26"/>
              </w:rPr>
              <w:t>тыс. руб. без учета налога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на </w:t>
            </w:r>
            <w:r>
              <w:rPr>
                <w:b/>
                <w:spacing w:val="-2"/>
                <w:sz w:val="26"/>
              </w:rPr>
              <w:t>прибыль,</w:t>
            </w:r>
          </w:p>
          <w:p w:rsidR="00196CCB" w:rsidRDefault="0041029C">
            <w:pPr>
              <w:pStyle w:val="TableParagraph"/>
              <w:spacing w:line="279" w:lineRule="exact"/>
              <w:ind w:left="3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без </w:t>
            </w:r>
            <w:r>
              <w:rPr>
                <w:b/>
                <w:spacing w:val="-5"/>
                <w:sz w:val="26"/>
              </w:rPr>
              <w:t>НДС</w:t>
            </w:r>
          </w:p>
        </w:tc>
      </w:tr>
      <w:tr w:rsidR="00196CCB">
        <w:trPr>
          <w:trHeight w:val="299"/>
        </w:trPr>
        <w:tc>
          <w:tcPr>
            <w:tcW w:w="3498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93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45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12" w:right="194" w:firstLine="201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 xml:space="preserve">Год </w:t>
            </w:r>
            <w:r>
              <w:rPr>
                <w:b/>
                <w:spacing w:val="-2"/>
                <w:sz w:val="26"/>
              </w:rPr>
              <w:t>начала</w:t>
            </w:r>
          </w:p>
        </w:tc>
        <w:tc>
          <w:tcPr>
            <w:tcW w:w="1119" w:type="dxa"/>
            <w:vMerge w:val="restart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49" w:right="13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Год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за-верше-</w:t>
            </w:r>
            <w:proofErr w:type="spellStart"/>
            <w:r>
              <w:rPr>
                <w:b/>
                <w:spacing w:val="-4"/>
                <w:sz w:val="26"/>
              </w:rPr>
              <w:t>ния</w:t>
            </w:r>
            <w:proofErr w:type="spellEnd"/>
          </w:p>
        </w:tc>
        <w:tc>
          <w:tcPr>
            <w:tcW w:w="8096" w:type="dxa"/>
            <w:gridSpan w:val="6"/>
          </w:tcPr>
          <w:p w:rsidR="00196CCB" w:rsidRDefault="0041029C">
            <w:pPr>
              <w:pStyle w:val="TableParagraph"/>
              <w:spacing w:line="279" w:lineRule="exact"/>
              <w:ind w:left="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  <w:tc>
          <w:tcPr>
            <w:tcW w:w="99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</w:tr>
      <w:tr w:rsidR="00196CCB">
        <w:trPr>
          <w:trHeight w:val="2372"/>
        </w:trPr>
        <w:tc>
          <w:tcPr>
            <w:tcW w:w="3498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93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119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139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93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2026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2027-</w:t>
            </w:r>
            <w:r>
              <w:rPr>
                <w:b/>
                <w:spacing w:val="-4"/>
                <w:sz w:val="26"/>
              </w:rPr>
              <w:t>2029</w:t>
            </w:r>
          </w:p>
          <w:p w:rsidR="00196CCB" w:rsidRDefault="0041029C">
            <w:pPr>
              <w:pStyle w:val="TableParagraph"/>
              <w:spacing w:before="1"/>
              <w:ind w:left="17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6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2030-</w:t>
            </w:r>
            <w:r>
              <w:rPr>
                <w:b/>
                <w:spacing w:val="-4"/>
                <w:sz w:val="26"/>
              </w:rPr>
              <w:t>2032</w:t>
            </w:r>
          </w:p>
          <w:p w:rsidR="00196CCB" w:rsidRDefault="0041029C">
            <w:pPr>
              <w:pStyle w:val="TableParagraph"/>
              <w:spacing w:before="1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18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2033-</w:t>
            </w:r>
            <w:r>
              <w:rPr>
                <w:b/>
                <w:spacing w:val="-4"/>
                <w:sz w:val="26"/>
              </w:rPr>
              <w:t>2035</w:t>
            </w:r>
          </w:p>
          <w:p w:rsidR="00196CCB" w:rsidRDefault="0041029C">
            <w:pPr>
              <w:pStyle w:val="TableParagraph"/>
              <w:spacing w:before="1"/>
              <w:ind w:left="22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4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0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2036-</w:t>
            </w:r>
            <w:r>
              <w:rPr>
                <w:b/>
                <w:spacing w:val="-4"/>
                <w:sz w:val="26"/>
              </w:rPr>
              <w:t>2038</w:t>
            </w:r>
          </w:p>
          <w:p w:rsidR="00196CCB" w:rsidRDefault="0041029C">
            <w:pPr>
              <w:pStyle w:val="TableParagraph"/>
              <w:spacing w:before="1"/>
              <w:ind w:left="24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88"/>
              <w:rPr>
                <w:sz w:val="26"/>
              </w:rPr>
            </w:pPr>
          </w:p>
          <w:p w:rsidR="00196CCB" w:rsidRDefault="0041029C">
            <w:pPr>
              <w:pStyle w:val="TableParagraph"/>
              <w:ind w:left="2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2039-</w:t>
            </w:r>
            <w:r>
              <w:rPr>
                <w:b/>
                <w:spacing w:val="-4"/>
                <w:sz w:val="26"/>
              </w:rPr>
              <w:t>2042</w:t>
            </w:r>
          </w:p>
          <w:p w:rsidR="00196CCB" w:rsidRDefault="0041029C">
            <w:pPr>
              <w:pStyle w:val="TableParagraph"/>
              <w:spacing w:before="1"/>
              <w:ind w:left="26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годы</w:t>
            </w:r>
          </w:p>
        </w:tc>
        <w:tc>
          <w:tcPr>
            <w:tcW w:w="99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</w:tr>
      <w:tr w:rsidR="00196CCB">
        <w:trPr>
          <w:trHeight w:val="298"/>
        </w:trPr>
        <w:tc>
          <w:tcPr>
            <w:tcW w:w="3498" w:type="dxa"/>
          </w:tcPr>
          <w:p w:rsidR="00196CCB" w:rsidRDefault="0041029C">
            <w:pPr>
              <w:pStyle w:val="TableParagraph"/>
              <w:spacing w:line="278" w:lineRule="exact"/>
              <w:ind w:left="7" w:right="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spacing w:line="278" w:lineRule="exact"/>
              <w:ind w:left="13" w:right="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257" w:type="dxa"/>
          </w:tcPr>
          <w:p w:rsidR="00196CCB" w:rsidRDefault="0041029C">
            <w:pPr>
              <w:pStyle w:val="TableParagraph"/>
              <w:spacing w:line="278" w:lineRule="exact"/>
              <w:ind w:left="11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119" w:type="dxa"/>
          </w:tcPr>
          <w:p w:rsidR="00196CCB" w:rsidRDefault="0041029C">
            <w:pPr>
              <w:pStyle w:val="TableParagraph"/>
              <w:spacing w:line="278" w:lineRule="exact"/>
              <w:ind w:left="1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13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1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1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2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78" w:lineRule="exact"/>
              <w:ind w:left="23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10</w:t>
            </w:r>
          </w:p>
        </w:tc>
        <w:tc>
          <w:tcPr>
            <w:tcW w:w="1351" w:type="dxa"/>
          </w:tcPr>
          <w:p w:rsidR="00196CCB" w:rsidRDefault="0041029C">
            <w:pPr>
              <w:pStyle w:val="TableParagraph"/>
              <w:spacing w:line="278" w:lineRule="exact"/>
              <w:ind w:left="2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11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spacing w:line="278" w:lineRule="exact"/>
              <w:ind w:right="342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12</w:t>
            </w:r>
          </w:p>
        </w:tc>
        <w:tc>
          <w:tcPr>
            <w:tcW w:w="1390" w:type="dxa"/>
          </w:tcPr>
          <w:p w:rsidR="00196CCB" w:rsidRDefault="0041029C">
            <w:pPr>
              <w:pStyle w:val="TableParagraph"/>
              <w:spacing w:line="278" w:lineRule="exact"/>
              <w:ind w:left="33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13</w:t>
            </w:r>
          </w:p>
        </w:tc>
      </w:tr>
      <w:tr w:rsidR="00196CCB">
        <w:trPr>
          <w:trHeight w:val="1494"/>
        </w:trPr>
        <w:tc>
          <w:tcPr>
            <w:tcW w:w="3498" w:type="dxa"/>
          </w:tcPr>
          <w:p w:rsidR="00196CCB" w:rsidRDefault="0041029C">
            <w:pPr>
              <w:pStyle w:val="TableParagraph"/>
              <w:spacing w:line="300" w:lineRule="atLeast"/>
              <w:ind w:left="106" w:right="100"/>
              <w:rPr>
                <w:sz w:val="26"/>
              </w:rPr>
            </w:pPr>
            <w:r>
              <w:rPr>
                <w:sz w:val="26"/>
              </w:rPr>
              <w:t>Расширение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соору</w:t>
            </w:r>
            <w:r>
              <w:rPr>
                <w:sz w:val="26"/>
              </w:rPr>
              <w:softHyphen/>
              <w:t>жений канализации до про</w:t>
            </w:r>
            <w:r>
              <w:rPr>
                <w:sz w:val="26"/>
              </w:rPr>
              <w:softHyphen/>
              <w:t>изводительности 150 куб. 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 xml:space="preserve"> (установка дополни</w:t>
            </w:r>
            <w:r>
              <w:rPr>
                <w:sz w:val="26"/>
              </w:rPr>
              <w:softHyphen/>
              <w:t>тельного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блока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30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куб.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м/</w:t>
            </w:r>
            <w:proofErr w:type="spellStart"/>
            <w:r>
              <w:rPr>
                <w:sz w:val="26"/>
              </w:rPr>
              <w:t>сут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:rsidR="00196CCB" w:rsidRDefault="0041029C">
            <w:pPr>
              <w:pStyle w:val="TableParagraph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Технологическая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зона</w:t>
            </w:r>
          </w:p>
          <w:p w:rsidR="00196CCB" w:rsidRDefault="0041029C">
            <w:pPr>
              <w:pStyle w:val="TableParagraph"/>
              <w:spacing w:line="300" w:lineRule="atLeast"/>
              <w:ind w:left="107" w:right="105"/>
              <w:rPr>
                <w:sz w:val="26"/>
              </w:rPr>
            </w:pPr>
            <w:r>
              <w:rPr>
                <w:sz w:val="26"/>
              </w:rPr>
              <w:t>№1 - площадка очист</w:t>
            </w:r>
            <w:r>
              <w:rPr>
                <w:sz w:val="26"/>
              </w:rPr>
              <w:softHyphen/>
              <w:t>ных сооружений кана</w:t>
            </w:r>
            <w:r>
              <w:rPr>
                <w:sz w:val="26"/>
              </w:rPr>
              <w:softHyphen/>
              <w:t>лизации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границами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 xml:space="preserve">п. </w:t>
            </w:r>
            <w:proofErr w:type="spellStart"/>
            <w:r>
              <w:rPr>
                <w:spacing w:val="-2"/>
                <w:sz w:val="26"/>
              </w:rPr>
              <w:t>Крутогоровский</w:t>
            </w:r>
            <w:proofErr w:type="spellEnd"/>
          </w:p>
        </w:tc>
        <w:tc>
          <w:tcPr>
            <w:tcW w:w="125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08"/>
              <w:rPr>
                <w:sz w:val="26"/>
              </w:rPr>
            </w:pPr>
            <w:r>
              <w:rPr>
                <w:spacing w:val="-4"/>
                <w:sz w:val="26"/>
              </w:rPr>
              <w:t>2039</w:t>
            </w:r>
          </w:p>
        </w:tc>
        <w:tc>
          <w:tcPr>
            <w:tcW w:w="111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10"/>
              <w:rPr>
                <w:sz w:val="26"/>
              </w:rPr>
            </w:pPr>
            <w:r>
              <w:rPr>
                <w:spacing w:val="-4"/>
                <w:sz w:val="26"/>
              </w:rPr>
              <w:t>2040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90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23"/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600,00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ind w:right="33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2040</w:t>
            </w:r>
          </w:p>
        </w:tc>
        <w:tc>
          <w:tcPr>
            <w:tcW w:w="139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8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19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600,00</w:t>
            </w:r>
          </w:p>
        </w:tc>
      </w:tr>
      <w:tr w:rsidR="00196CCB">
        <w:trPr>
          <w:trHeight w:val="2387"/>
        </w:trPr>
        <w:tc>
          <w:tcPr>
            <w:tcW w:w="3498" w:type="dxa"/>
          </w:tcPr>
          <w:p w:rsidR="00196CCB" w:rsidRDefault="0041029C">
            <w:pPr>
              <w:pStyle w:val="TableParagraph"/>
              <w:ind w:left="106" w:right="166"/>
              <w:jc w:val="both"/>
              <w:rPr>
                <w:sz w:val="26"/>
              </w:rPr>
            </w:pPr>
            <w:r>
              <w:rPr>
                <w:sz w:val="26"/>
              </w:rPr>
              <w:t>Строительство сетей дожде</w:t>
            </w:r>
            <w:r>
              <w:rPr>
                <w:sz w:val="26"/>
              </w:rPr>
              <w:softHyphen/>
              <w:t>вой канализации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L =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1 200 м и очистных сооружений по</w:t>
            </w:r>
            <w:r>
              <w:rPr>
                <w:sz w:val="26"/>
              </w:rPr>
              <w:softHyphen/>
              <w:t>верхностного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стока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произво</w:t>
            </w:r>
            <w:r>
              <w:rPr>
                <w:sz w:val="26"/>
              </w:rPr>
              <w:softHyphen/>
              <w:t>дительностью 15 л/с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spacing w:line="294" w:lineRule="exact"/>
              <w:ind w:left="106"/>
              <w:rPr>
                <w:sz w:val="26"/>
              </w:rPr>
            </w:pPr>
            <w:r>
              <w:rPr>
                <w:sz w:val="26"/>
              </w:rPr>
              <w:t>НЦС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/</w:t>
            </w:r>
          </w:p>
          <w:p w:rsidR="00196CCB" w:rsidRDefault="0041029C">
            <w:pPr>
              <w:pStyle w:val="TableParagraph"/>
              <w:ind w:left="106" w:right="369"/>
              <w:rPr>
                <w:sz w:val="26"/>
              </w:rPr>
            </w:pPr>
            <w:r>
              <w:rPr>
                <w:sz w:val="26"/>
              </w:rPr>
              <w:t>объекты-ана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логи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ind w:left="107" w:right="154"/>
              <w:rPr>
                <w:sz w:val="26"/>
              </w:rPr>
            </w:pPr>
            <w:r>
              <w:rPr>
                <w:sz w:val="26"/>
              </w:rPr>
              <w:t xml:space="preserve">п. </w:t>
            </w:r>
            <w:proofErr w:type="spellStart"/>
            <w:r>
              <w:rPr>
                <w:sz w:val="26"/>
              </w:rPr>
              <w:t>Крутогоровский</w:t>
            </w:r>
            <w:proofErr w:type="spellEnd"/>
            <w:r>
              <w:rPr>
                <w:sz w:val="26"/>
              </w:rPr>
              <w:t xml:space="preserve"> - дождеприёмники в по</w:t>
            </w:r>
            <w:r>
              <w:rPr>
                <w:sz w:val="26"/>
              </w:rPr>
              <w:softHyphen/>
              <w:t>ниженных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местах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внут</w:t>
            </w:r>
            <w:r>
              <w:rPr>
                <w:sz w:val="26"/>
              </w:rPr>
              <w:softHyphen/>
              <w:t>риквартальных проез</w:t>
            </w:r>
            <w:r>
              <w:rPr>
                <w:sz w:val="26"/>
              </w:rPr>
              <w:softHyphen/>
              <w:t>дов;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очистные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сооруже</w:t>
            </w:r>
            <w:r>
              <w:rPr>
                <w:sz w:val="26"/>
              </w:rPr>
              <w:softHyphen/>
              <w:t xml:space="preserve">ния - в комплексе с очистными </w:t>
            </w:r>
            <w:proofErr w:type="spellStart"/>
            <w:r>
              <w:rPr>
                <w:sz w:val="26"/>
              </w:rPr>
              <w:t>сооружени</w:t>
            </w:r>
            <w:proofErr w:type="spellEnd"/>
            <w:r>
              <w:rPr>
                <w:sz w:val="26"/>
              </w:rPr>
              <w:t>-</w:t>
            </w:r>
          </w:p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proofErr w:type="spellStart"/>
            <w:r>
              <w:rPr>
                <w:sz w:val="26"/>
              </w:rPr>
              <w:t>ями</w:t>
            </w:r>
            <w:proofErr w:type="spellEnd"/>
            <w:r>
              <w:rPr>
                <w:spacing w:val="-2"/>
                <w:sz w:val="26"/>
              </w:rPr>
              <w:t xml:space="preserve"> канализации</w:t>
            </w:r>
          </w:p>
        </w:tc>
        <w:tc>
          <w:tcPr>
            <w:tcW w:w="1257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08"/>
              <w:rPr>
                <w:sz w:val="26"/>
              </w:rPr>
            </w:pPr>
            <w:r>
              <w:rPr>
                <w:spacing w:val="-4"/>
                <w:sz w:val="26"/>
              </w:rPr>
              <w:t>2041</w:t>
            </w:r>
          </w:p>
        </w:tc>
        <w:tc>
          <w:tcPr>
            <w:tcW w:w="1119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10"/>
              <w:rPr>
                <w:sz w:val="26"/>
              </w:rPr>
            </w:pPr>
            <w:r>
              <w:rPr>
                <w:spacing w:val="-4"/>
                <w:sz w:val="26"/>
              </w:rPr>
              <w:t>2042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4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4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4" w:lineRule="exact"/>
              <w:ind w:right="90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4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4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left="123"/>
              <w:jc w:val="center"/>
              <w:rPr>
                <w:sz w:val="26"/>
              </w:rPr>
            </w:pPr>
            <w:r>
              <w:rPr>
                <w:sz w:val="26"/>
              </w:rPr>
              <w:t>41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200,00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spacing w:line="294" w:lineRule="exact"/>
              <w:ind w:right="33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2042</w:t>
            </w:r>
          </w:p>
        </w:tc>
        <w:tc>
          <w:tcPr>
            <w:tcW w:w="1390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196CCB">
            <w:pPr>
              <w:pStyle w:val="TableParagraph"/>
              <w:spacing w:before="294"/>
              <w:rPr>
                <w:sz w:val="26"/>
              </w:rPr>
            </w:pPr>
          </w:p>
          <w:p w:rsidR="00196CCB" w:rsidRDefault="0041029C">
            <w:pPr>
              <w:pStyle w:val="TableParagraph"/>
              <w:spacing w:before="1" w:line="279" w:lineRule="exact"/>
              <w:ind w:right="84"/>
              <w:jc w:val="right"/>
              <w:rPr>
                <w:sz w:val="26"/>
              </w:rPr>
            </w:pPr>
            <w:r>
              <w:rPr>
                <w:sz w:val="26"/>
              </w:rPr>
              <w:t>41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200,00</w:t>
            </w:r>
          </w:p>
        </w:tc>
      </w:tr>
      <w:tr w:rsidR="00196CCB">
        <w:trPr>
          <w:trHeight w:val="598"/>
        </w:trPr>
        <w:tc>
          <w:tcPr>
            <w:tcW w:w="3498" w:type="dxa"/>
          </w:tcPr>
          <w:p w:rsidR="00196CCB" w:rsidRDefault="0041029C">
            <w:pPr>
              <w:pStyle w:val="TableParagraph"/>
              <w:spacing w:line="298" w:lineRule="exact"/>
              <w:ind w:left="106" w:right="276"/>
              <w:rPr>
                <w:sz w:val="26"/>
              </w:rPr>
            </w:pPr>
            <w:r>
              <w:rPr>
                <w:sz w:val="26"/>
              </w:rPr>
              <w:t>Итого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схеме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водоотведе</w:t>
            </w:r>
            <w:r>
              <w:rPr>
                <w:sz w:val="26"/>
              </w:rPr>
              <w:softHyphen/>
            </w:r>
            <w:r>
              <w:rPr>
                <w:spacing w:val="-4"/>
                <w:sz w:val="26"/>
              </w:rPr>
              <w:t>ния</w:t>
            </w:r>
          </w:p>
        </w:tc>
        <w:tc>
          <w:tcPr>
            <w:tcW w:w="1959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2937" w:type="dxa"/>
          </w:tcPr>
          <w:p w:rsidR="00196CCB" w:rsidRDefault="0041029C"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257" w:type="dxa"/>
          </w:tcPr>
          <w:p w:rsidR="00196CCB" w:rsidRDefault="0041029C">
            <w:pPr>
              <w:pStyle w:val="TableParagraph"/>
              <w:spacing w:before="298" w:line="280" w:lineRule="exact"/>
              <w:ind w:left="108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119" w:type="dxa"/>
          </w:tcPr>
          <w:p w:rsidR="00196CCB" w:rsidRDefault="0041029C">
            <w:pPr>
              <w:pStyle w:val="TableParagraph"/>
              <w:spacing w:before="298" w:line="280" w:lineRule="exact"/>
              <w:ind w:left="110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92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91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91"/>
              <w:jc w:val="right"/>
              <w:rPr>
                <w:sz w:val="26"/>
              </w:rPr>
            </w:pPr>
            <w:r>
              <w:rPr>
                <w:spacing w:val="-5"/>
                <w:sz w:val="26"/>
              </w:rPr>
              <w:t>152</w:t>
            </w:r>
          </w:p>
          <w:p w:rsidR="00196CCB" w:rsidRDefault="0041029C">
            <w:pPr>
              <w:pStyle w:val="TableParagraph"/>
              <w:spacing w:line="280" w:lineRule="exact"/>
              <w:ind w:right="91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769,42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89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49" w:type="dxa"/>
          </w:tcPr>
          <w:p w:rsidR="00196CCB" w:rsidRDefault="0041029C">
            <w:pPr>
              <w:pStyle w:val="TableParagraph"/>
              <w:spacing w:line="298" w:lineRule="exact"/>
              <w:ind w:right="88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351" w:type="dxa"/>
          </w:tcPr>
          <w:p w:rsidR="00196CCB" w:rsidRDefault="0041029C">
            <w:pPr>
              <w:pStyle w:val="TableParagraph"/>
              <w:spacing w:before="298" w:line="280" w:lineRule="exact"/>
              <w:ind w:left="123"/>
              <w:jc w:val="center"/>
              <w:rPr>
                <w:sz w:val="26"/>
              </w:rPr>
            </w:pPr>
            <w:r>
              <w:rPr>
                <w:sz w:val="26"/>
              </w:rPr>
              <w:t>60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800,00</w:t>
            </w:r>
          </w:p>
        </w:tc>
        <w:tc>
          <w:tcPr>
            <w:tcW w:w="990" w:type="dxa"/>
          </w:tcPr>
          <w:p w:rsidR="00196CCB" w:rsidRDefault="0041029C">
            <w:pPr>
              <w:pStyle w:val="TableParagraph"/>
              <w:spacing w:line="298" w:lineRule="exact"/>
              <w:ind w:left="117"/>
              <w:rPr>
                <w:sz w:val="26"/>
              </w:rPr>
            </w:pPr>
            <w:r>
              <w:rPr>
                <w:sz w:val="26"/>
              </w:rPr>
              <w:t>2030-</w:t>
            </w:r>
          </w:p>
          <w:p w:rsidR="00196CCB" w:rsidRDefault="0041029C">
            <w:pPr>
              <w:pStyle w:val="TableParagraph"/>
              <w:spacing w:line="280" w:lineRule="exact"/>
              <w:ind w:left="117"/>
              <w:rPr>
                <w:sz w:val="26"/>
              </w:rPr>
            </w:pPr>
            <w:r>
              <w:rPr>
                <w:spacing w:val="-4"/>
                <w:sz w:val="26"/>
              </w:rPr>
              <w:t>2042</w:t>
            </w:r>
          </w:p>
        </w:tc>
        <w:tc>
          <w:tcPr>
            <w:tcW w:w="1390" w:type="dxa"/>
          </w:tcPr>
          <w:p w:rsidR="00196CCB" w:rsidRDefault="0041029C">
            <w:pPr>
              <w:pStyle w:val="TableParagraph"/>
              <w:spacing w:before="298" w:line="280" w:lineRule="exact"/>
              <w:ind w:right="83"/>
              <w:jc w:val="right"/>
              <w:rPr>
                <w:sz w:val="26"/>
              </w:rPr>
            </w:pPr>
            <w:r>
              <w:rPr>
                <w:sz w:val="26"/>
              </w:rPr>
              <w:t>213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569,42</w:t>
            </w:r>
          </w:p>
        </w:tc>
      </w:tr>
    </w:tbl>
    <w:p w:rsidR="00196CCB" w:rsidRDefault="00196CCB">
      <w:pPr>
        <w:pStyle w:val="TableParagraph"/>
        <w:spacing w:line="280" w:lineRule="exact"/>
        <w:jc w:val="right"/>
        <w:rPr>
          <w:sz w:val="26"/>
        </w:rPr>
        <w:sectPr w:rsidR="00196CCB">
          <w:pgSz w:w="23810" w:h="16840" w:orient="landscape"/>
          <w:pgMar w:top="1040" w:right="708" w:bottom="280" w:left="1559" w:header="580" w:footer="0" w:gutter="0"/>
          <w:cols w:space="720"/>
        </w:sectPr>
      </w:pPr>
    </w:p>
    <w:p w:rsidR="00196CCB" w:rsidRDefault="0041029C">
      <w:pPr>
        <w:pStyle w:val="a4"/>
        <w:spacing w:before="79"/>
        <w:ind w:left="851" w:firstLine="0"/>
        <w:jc w:val="left"/>
      </w:pPr>
      <w:r>
        <w:lastRenderedPageBreak/>
        <w:t>Таблица</w:t>
      </w:r>
      <w:r>
        <w:rPr>
          <w:spacing w:val="-7"/>
        </w:rPr>
        <w:t xml:space="preserve"> </w:t>
      </w:r>
      <w:r>
        <w:t>7.1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Расчёт</w:t>
      </w:r>
      <w:r>
        <w:rPr>
          <w:spacing w:val="-4"/>
        </w:rPr>
        <w:t xml:space="preserve"> </w:t>
      </w:r>
      <w:r>
        <w:t>фактических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плановых</w:t>
      </w:r>
      <w:r>
        <w:rPr>
          <w:spacing w:val="-4"/>
        </w:rPr>
        <w:t xml:space="preserve"> </w:t>
      </w:r>
      <w:r>
        <w:t>показателей</w:t>
      </w:r>
      <w:r>
        <w:rPr>
          <w:spacing w:val="-3"/>
        </w:rPr>
        <w:t xml:space="preserve"> </w:t>
      </w:r>
      <w:r>
        <w:t>качества,</w:t>
      </w:r>
      <w:r>
        <w:rPr>
          <w:spacing w:val="-3"/>
        </w:rPr>
        <w:t xml:space="preserve"> </w:t>
      </w:r>
      <w:r>
        <w:t>надёжности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энергетической</w:t>
      </w:r>
      <w:r>
        <w:rPr>
          <w:spacing w:val="-3"/>
        </w:rPr>
        <w:t xml:space="preserve"> </w:t>
      </w:r>
      <w:r>
        <w:t>эффективности</w:t>
      </w:r>
      <w:r>
        <w:rPr>
          <w:spacing w:val="-6"/>
        </w:rPr>
        <w:t xml:space="preserve"> </w:t>
      </w:r>
      <w:r>
        <w:t>объектов</w:t>
      </w:r>
      <w:r>
        <w:rPr>
          <w:spacing w:val="-4"/>
        </w:rPr>
        <w:t xml:space="preserve"> </w:t>
      </w:r>
      <w:r>
        <w:t>централизованной</w:t>
      </w:r>
      <w:r>
        <w:rPr>
          <w:spacing w:val="-3"/>
        </w:rPr>
        <w:t xml:space="preserve"> </w:t>
      </w:r>
      <w:r>
        <w:t>системы</w:t>
      </w:r>
      <w:r>
        <w:rPr>
          <w:spacing w:val="-3"/>
        </w:rPr>
        <w:t xml:space="preserve"> </w:t>
      </w:r>
      <w:r>
        <w:rPr>
          <w:spacing w:val="-2"/>
        </w:rPr>
        <w:t>водоотведения</w:t>
      </w:r>
    </w:p>
    <w:tbl>
      <w:tblPr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3"/>
        <w:gridCol w:w="2057"/>
        <w:gridCol w:w="1589"/>
        <w:gridCol w:w="1589"/>
        <w:gridCol w:w="1590"/>
        <w:gridCol w:w="1589"/>
        <w:gridCol w:w="1589"/>
        <w:gridCol w:w="1589"/>
        <w:gridCol w:w="1594"/>
      </w:tblGrid>
      <w:tr w:rsidR="00196CCB">
        <w:trPr>
          <w:trHeight w:val="298"/>
        </w:trPr>
        <w:tc>
          <w:tcPr>
            <w:tcW w:w="8073" w:type="dxa"/>
            <w:vMerge w:val="restart"/>
          </w:tcPr>
          <w:p w:rsidR="00196CCB" w:rsidRDefault="0041029C">
            <w:pPr>
              <w:pStyle w:val="TableParagraph"/>
              <w:spacing w:before="154"/>
              <w:ind w:left="9" w:right="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показателя</w:t>
            </w:r>
          </w:p>
        </w:tc>
        <w:tc>
          <w:tcPr>
            <w:tcW w:w="2057" w:type="dxa"/>
            <w:vMerge w:val="restart"/>
          </w:tcPr>
          <w:p w:rsidR="00196CCB" w:rsidRDefault="0041029C">
            <w:pPr>
              <w:pStyle w:val="TableParagraph"/>
              <w:spacing w:line="300" w:lineRule="atLeast"/>
              <w:ind w:left="676" w:right="114" w:hanging="554"/>
              <w:rPr>
                <w:b/>
                <w:sz w:val="26"/>
              </w:rPr>
            </w:pPr>
            <w:r>
              <w:rPr>
                <w:b/>
                <w:sz w:val="26"/>
              </w:rPr>
              <w:t>Единицы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изме</w:t>
            </w:r>
            <w:r>
              <w:rPr>
                <w:b/>
                <w:sz w:val="26"/>
              </w:rPr>
              <w:softHyphen/>
            </w:r>
            <w:r>
              <w:rPr>
                <w:b/>
                <w:spacing w:val="-2"/>
                <w:sz w:val="26"/>
              </w:rPr>
              <w:t>рения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47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Факт</w:t>
            </w:r>
          </w:p>
        </w:tc>
        <w:tc>
          <w:tcPr>
            <w:tcW w:w="9540" w:type="dxa"/>
            <w:gridSpan w:val="6"/>
          </w:tcPr>
          <w:p w:rsidR="00196CCB" w:rsidRDefault="0041029C">
            <w:pPr>
              <w:pStyle w:val="TableParagraph"/>
              <w:spacing w:line="278" w:lineRule="exact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План</w:t>
            </w:r>
          </w:p>
        </w:tc>
      </w:tr>
      <w:tr w:rsidR="00196CCB">
        <w:trPr>
          <w:trHeight w:val="299"/>
        </w:trPr>
        <w:tc>
          <w:tcPr>
            <w:tcW w:w="8073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</w:tcBorders>
          </w:tcPr>
          <w:p w:rsidR="00196CCB" w:rsidRDefault="00196CCB">
            <w:pPr>
              <w:rPr>
                <w:sz w:val="2"/>
                <w:szCs w:val="2"/>
              </w:rPr>
            </w:pP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9" w:lineRule="exact"/>
              <w:ind w:left="310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2025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9" w:lineRule="exact"/>
              <w:ind w:left="311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2027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90" w:type="dxa"/>
          </w:tcPr>
          <w:p w:rsidR="00196CCB" w:rsidRDefault="0041029C">
            <w:pPr>
              <w:pStyle w:val="TableParagraph"/>
              <w:spacing w:line="279" w:lineRule="exact"/>
              <w:ind w:left="311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2029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9" w:lineRule="exact"/>
              <w:ind w:left="310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2032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9" w:lineRule="exact"/>
              <w:ind w:left="309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2035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9" w:lineRule="exact"/>
              <w:ind w:left="309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2038 </w:t>
            </w:r>
            <w:r>
              <w:rPr>
                <w:b/>
                <w:spacing w:val="-5"/>
                <w:sz w:val="26"/>
              </w:rPr>
              <w:t>год</w:t>
            </w:r>
          </w:p>
        </w:tc>
        <w:tc>
          <w:tcPr>
            <w:tcW w:w="1594" w:type="dxa"/>
          </w:tcPr>
          <w:p w:rsidR="00196CCB" w:rsidRDefault="0041029C">
            <w:pPr>
              <w:pStyle w:val="TableParagraph"/>
              <w:spacing w:line="279" w:lineRule="exact"/>
              <w:ind w:left="311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2042 </w:t>
            </w:r>
            <w:r>
              <w:rPr>
                <w:b/>
                <w:spacing w:val="-5"/>
                <w:sz w:val="26"/>
              </w:rPr>
              <w:t>год</w:t>
            </w:r>
          </w:p>
        </w:tc>
      </w:tr>
      <w:tr w:rsidR="00196CCB">
        <w:trPr>
          <w:trHeight w:val="298"/>
        </w:trPr>
        <w:tc>
          <w:tcPr>
            <w:tcW w:w="8073" w:type="dxa"/>
          </w:tcPr>
          <w:p w:rsidR="00196CCB" w:rsidRDefault="0041029C">
            <w:pPr>
              <w:pStyle w:val="TableParagraph"/>
              <w:spacing w:line="278" w:lineRule="exact"/>
              <w:ind w:left="9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057" w:type="dxa"/>
          </w:tcPr>
          <w:p w:rsidR="00196CCB" w:rsidRDefault="0041029C">
            <w:pPr>
              <w:pStyle w:val="TableParagraph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590" w:type="dxa"/>
          </w:tcPr>
          <w:p w:rsidR="00196CCB" w:rsidRDefault="0041029C">
            <w:pPr>
              <w:pStyle w:val="TableParagraph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8</w:t>
            </w:r>
          </w:p>
        </w:tc>
        <w:tc>
          <w:tcPr>
            <w:tcW w:w="1594" w:type="dxa"/>
          </w:tcPr>
          <w:p w:rsidR="00196CCB" w:rsidRDefault="0041029C">
            <w:pPr>
              <w:pStyle w:val="TableParagraph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9</w:t>
            </w:r>
          </w:p>
        </w:tc>
      </w:tr>
      <w:tr w:rsidR="00196CCB">
        <w:trPr>
          <w:trHeight w:val="300"/>
        </w:trPr>
        <w:tc>
          <w:tcPr>
            <w:tcW w:w="21259" w:type="dxa"/>
            <w:gridSpan w:val="9"/>
          </w:tcPr>
          <w:p w:rsidR="00196CCB" w:rsidRDefault="0041029C">
            <w:pPr>
              <w:pStyle w:val="TableParagraph"/>
              <w:spacing w:before="1"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Показатель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надежности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бесперебойности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водоотведения</w:t>
            </w:r>
          </w:p>
        </w:tc>
      </w:tr>
      <w:tr w:rsidR="00196CCB">
        <w:trPr>
          <w:trHeight w:val="298"/>
        </w:trPr>
        <w:tc>
          <w:tcPr>
            <w:tcW w:w="8073" w:type="dxa"/>
          </w:tcPr>
          <w:p w:rsidR="00196CCB" w:rsidRDefault="0041029C">
            <w:pPr>
              <w:pStyle w:val="TableParagraph"/>
              <w:spacing w:line="278" w:lineRule="exact"/>
              <w:ind w:left="107"/>
              <w:rPr>
                <w:sz w:val="26"/>
              </w:rPr>
            </w:pPr>
            <w:r>
              <w:rPr>
                <w:sz w:val="26"/>
              </w:rPr>
              <w:t>Удельное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количество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аварий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засоров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год</w:t>
            </w:r>
          </w:p>
        </w:tc>
        <w:tc>
          <w:tcPr>
            <w:tcW w:w="2057" w:type="dxa"/>
          </w:tcPr>
          <w:p w:rsidR="00196CCB" w:rsidRDefault="0041029C">
            <w:pPr>
              <w:pStyle w:val="TableParagraph"/>
              <w:spacing w:line="278" w:lineRule="exact"/>
              <w:ind w:left="106"/>
              <w:rPr>
                <w:sz w:val="26"/>
              </w:rPr>
            </w:pPr>
            <w:r>
              <w:rPr>
                <w:spacing w:val="-2"/>
                <w:sz w:val="26"/>
              </w:rPr>
              <w:t>Ед./км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90" w:type="dxa"/>
          </w:tcPr>
          <w:p w:rsidR="00196CCB" w:rsidRDefault="0041029C">
            <w:pPr>
              <w:pStyle w:val="TableParagraph"/>
              <w:spacing w:line="278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78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94" w:type="dxa"/>
          </w:tcPr>
          <w:p w:rsidR="00196CCB" w:rsidRDefault="0041029C">
            <w:pPr>
              <w:pStyle w:val="TableParagraph"/>
              <w:spacing w:line="278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9"/>
        </w:trPr>
        <w:tc>
          <w:tcPr>
            <w:tcW w:w="21259" w:type="dxa"/>
            <w:gridSpan w:val="9"/>
          </w:tcPr>
          <w:p w:rsidR="00196CCB" w:rsidRDefault="0041029C">
            <w:pPr>
              <w:pStyle w:val="TableParagraph"/>
              <w:spacing w:line="279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Показатели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очистки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вод</w:t>
            </w:r>
          </w:p>
        </w:tc>
      </w:tr>
      <w:tr w:rsidR="00196CCB">
        <w:trPr>
          <w:trHeight w:val="597"/>
        </w:trPr>
        <w:tc>
          <w:tcPr>
            <w:tcW w:w="8073" w:type="dxa"/>
          </w:tcPr>
          <w:p w:rsidR="00196CCB" w:rsidRDefault="0041029C">
            <w:pPr>
              <w:pStyle w:val="TableParagraph"/>
              <w:spacing w:line="298" w:lineRule="exact"/>
              <w:ind w:left="107" w:right="178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подвергающихся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очистке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общем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объеме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сточ</w:t>
            </w:r>
            <w:r>
              <w:rPr>
                <w:sz w:val="26"/>
              </w:rPr>
              <w:softHyphen/>
              <w:t>ных вод</w:t>
            </w:r>
          </w:p>
        </w:tc>
        <w:tc>
          <w:tcPr>
            <w:tcW w:w="2057" w:type="dxa"/>
          </w:tcPr>
          <w:p w:rsidR="00196CCB" w:rsidRDefault="0041029C">
            <w:pPr>
              <w:pStyle w:val="TableParagraph"/>
              <w:spacing w:line="298" w:lineRule="exact"/>
              <w:ind w:left="106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98" w:lineRule="exact"/>
              <w:ind w:left="763"/>
              <w:rPr>
                <w:sz w:val="26"/>
              </w:rPr>
            </w:pPr>
            <w:r>
              <w:rPr>
                <w:spacing w:val="-2"/>
                <w:sz w:val="26"/>
              </w:rPr>
              <w:t>100,00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98" w:lineRule="exact"/>
              <w:ind w:left="764"/>
              <w:rPr>
                <w:sz w:val="26"/>
              </w:rPr>
            </w:pPr>
            <w:r>
              <w:rPr>
                <w:spacing w:val="-2"/>
                <w:sz w:val="26"/>
              </w:rPr>
              <w:t>100,00</w:t>
            </w:r>
          </w:p>
        </w:tc>
        <w:tc>
          <w:tcPr>
            <w:tcW w:w="1590" w:type="dxa"/>
          </w:tcPr>
          <w:p w:rsidR="00196CCB" w:rsidRDefault="0041029C">
            <w:pPr>
              <w:pStyle w:val="TableParagraph"/>
              <w:spacing w:line="298" w:lineRule="exact"/>
              <w:ind w:left="765"/>
              <w:rPr>
                <w:sz w:val="26"/>
              </w:rPr>
            </w:pPr>
            <w:r>
              <w:rPr>
                <w:spacing w:val="-2"/>
                <w:sz w:val="26"/>
              </w:rPr>
              <w:t>100,00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98" w:lineRule="exact"/>
              <w:ind w:left="1024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98" w:lineRule="exact"/>
              <w:ind w:left="1023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line="298" w:lineRule="exact"/>
              <w:ind w:left="1023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94" w:type="dxa"/>
          </w:tcPr>
          <w:p w:rsidR="00196CCB" w:rsidRDefault="0041029C">
            <w:pPr>
              <w:pStyle w:val="TableParagraph"/>
              <w:spacing w:before="298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598"/>
        </w:trPr>
        <w:tc>
          <w:tcPr>
            <w:tcW w:w="8073" w:type="dxa"/>
          </w:tcPr>
          <w:p w:rsidR="00196CCB" w:rsidRDefault="0041029C">
            <w:pPr>
              <w:pStyle w:val="TableParagraph"/>
              <w:spacing w:line="300" w:lineRule="atLeast"/>
              <w:ind w:left="107" w:right="292"/>
              <w:rPr>
                <w:sz w:val="26"/>
              </w:rPr>
            </w:pPr>
            <w:r>
              <w:rPr>
                <w:sz w:val="26"/>
              </w:rPr>
              <w:t>Доля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проб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сточных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вод,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соответствующих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установленным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норма</w:t>
            </w:r>
            <w:r>
              <w:rPr>
                <w:sz w:val="26"/>
              </w:rPr>
              <w:softHyphen/>
              <w:t>тивам допустимых сбросов, лимитам на сбросы</w:t>
            </w:r>
          </w:p>
        </w:tc>
        <w:tc>
          <w:tcPr>
            <w:tcW w:w="2057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pacing w:val="-10"/>
                <w:sz w:val="26"/>
              </w:rPr>
              <w:t>%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90" w:type="dxa"/>
          </w:tcPr>
          <w:p w:rsidR="00196CCB" w:rsidRDefault="0041029C">
            <w:pPr>
              <w:pStyle w:val="TableParagraph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  <w:tc>
          <w:tcPr>
            <w:tcW w:w="159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0,00</w:t>
            </w:r>
          </w:p>
        </w:tc>
      </w:tr>
      <w:tr w:rsidR="00196CCB">
        <w:trPr>
          <w:trHeight w:val="296"/>
        </w:trPr>
        <w:tc>
          <w:tcPr>
            <w:tcW w:w="21259" w:type="dxa"/>
            <w:gridSpan w:val="9"/>
          </w:tcPr>
          <w:p w:rsidR="00196CCB" w:rsidRDefault="0041029C">
            <w:pPr>
              <w:pStyle w:val="TableParagraph"/>
              <w:spacing w:line="277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Показатель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эффективности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использования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ресурсов</w:t>
            </w:r>
          </w:p>
        </w:tc>
      </w:tr>
      <w:tr w:rsidR="00196CCB">
        <w:trPr>
          <w:trHeight w:val="598"/>
        </w:trPr>
        <w:tc>
          <w:tcPr>
            <w:tcW w:w="8073" w:type="dxa"/>
          </w:tcPr>
          <w:p w:rsidR="00196CCB" w:rsidRDefault="0041029C">
            <w:pPr>
              <w:pStyle w:val="TableParagraph"/>
              <w:spacing w:line="300" w:lineRule="atLeast"/>
              <w:ind w:left="107" w:right="203"/>
              <w:rPr>
                <w:sz w:val="26"/>
              </w:rPr>
            </w:pPr>
            <w:r>
              <w:rPr>
                <w:sz w:val="26"/>
              </w:rPr>
              <w:t>Удельный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расход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электрической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энергии,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потребляемой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</w:t>
            </w:r>
            <w:r>
              <w:rPr>
                <w:sz w:val="26"/>
              </w:rPr>
              <w:softHyphen/>
              <w:t>ческом процессе очистки сточных вод</w:t>
            </w:r>
          </w:p>
        </w:tc>
        <w:tc>
          <w:tcPr>
            <w:tcW w:w="2057" w:type="dxa"/>
          </w:tcPr>
          <w:p w:rsidR="00196CCB" w:rsidRDefault="0041029C">
            <w:pPr>
              <w:pStyle w:val="TableParagraph"/>
              <w:ind w:left="106"/>
              <w:rPr>
                <w:sz w:val="26"/>
              </w:rPr>
            </w:pPr>
            <w:r>
              <w:rPr>
                <w:sz w:val="26"/>
              </w:rPr>
              <w:t>КВт.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ч/куб.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90" w:type="dxa"/>
          </w:tcPr>
          <w:p w:rsidR="00196CCB" w:rsidRDefault="0041029C">
            <w:pPr>
              <w:pStyle w:val="TableParagraph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1,25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1,25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1,25</w:t>
            </w:r>
          </w:p>
        </w:tc>
        <w:tc>
          <w:tcPr>
            <w:tcW w:w="1594" w:type="dxa"/>
          </w:tcPr>
          <w:p w:rsidR="00196CCB" w:rsidRDefault="00196CCB">
            <w:pPr>
              <w:pStyle w:val="TableParagraph"/>
              <w:rPr>
                <w:sz w:val="26"/>
              </w:rPr>
            </w:pPr>
          </w:p>
          <w:p w:rsidR="00196CCB" w:rsidRDefault="0041029C">
            <w:pPr>
              <w:pStyle w:val="TableParagraph"/>
              <w:spacing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1,25</w:t>
            </w:r>
          </w:p>
        </w:tc>
      </w:tr>
      <w:tr w:rsidR="00196CCB">
        <w:trPr>
          <w:trHeight w:val="596"/>
        </w:trPr>
        <w:tc>
          <w:tcPr>
            <w:tcW w:w="8073" w:type="dxa"/>
          </w:tcPr>
          <w:p w:rsidR="00196CCB" w:rsidRDefault="0041029C">
            <w:pPr>
              <w:pStyle w:val="TableParagraph"/>
              <w:spacing w:line="300" w:lineRule="exact"/>
              <w:ind w:left="107" w:right="203"/>
              <w:rPr>
                <w:sz w:val="26"/>
              </w:rPr>
            </w:pPr>
            <w:r>
              <w:rPr>
                <w:sz w:val="26"/>
              </w:rPr>
              <w:t>Удельный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расход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электрической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энергии,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потребляемой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</w:t>
            </w:r>
            <w:r>
              <w:rPr>
                <w:sz w:val="26"/>
              </w:rPr>
              <w:softHyphen/>
              <w:t>ческом процессе транспортировки сточных вод</w:t>
            </w:r>
          </w:p>
        </w:tc>
        <w:tc>
          <w:tcPr>
            <w:tcW w:w="2057" w:type="dxa"/>
          </w:tcPr>
          <w:p w:rsidR="00196CCB" w:rsidRDefault="0041029C">
            <w:pPr>
              <w:pStyle w:val="TableParagraph"/>
              <w:spacing w:line="297" w:lineRule="exact"/>
              <w:ind w:left="106"/>
              <w:rPr>
                <w:sz w:val="26"/>
              </w:rPr>
            </w:pPr>
            <w:r>
              <w:rPr>
                <w:sz w:val="26"/>
              </w:rPr>
              <w:t>КВт.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ч/куб.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м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before="298" w:line="279" w:lineRule="exact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before="298" w:line="279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90" w:type="dxa"/>
          </w:tcPr>
          <w:p w:rsidR="00196CCB" w:rsidRDefault="0041029C">
            <w:pPr>
              <w:pStyle w:val="TableParagraph"/>
              <w:spacing w:before="298" w:line="279" w:lineRule="exact"/>
              <w:ind w:left="8"/>
              <w:jc w:val="center"/>
              <w:rPr>
                <w:sz w:val="26"/>
              </w:rPr>
            </w:pPr>
            <w:r>
              <w:rPr>
                <w:sz w:val="26"/>
              </w:rPr>
              <w:t>–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before="298"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0,35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before="298"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0,35</w:t>
            </w:r>
          </w:p>
        </w:tc>
        <w:tc>
          <w:tcPr>
            <w:tcW w:w="1589" w:type="dxa"/>
          </w:tcPr>
          <w:p w:rsidR="00196CCB" w:rsidRDefault="0041029C">
            <w:pPr>
              <w:pStyle w:val="TableParagraph"/>
              <w:spacing w:before="298" w:line="279" w:lineRule="exact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0,35</w:t>
            </w:r>
          </w:p>
        </w:tc>
        <w:tc>
          <w:tcPr>
            <w:tcW w:w="1594" w:type="dxa"/>
          </w:tcPr>
          <w:p w:rsidR="00196CCB" w:rsidRDefault="0041029C">
            <w:pPr>
              <w:pStyle w:val="TableParagraph"/>
              <w:spacing w:before="298" w:line="279" w:lineRule="exact"/>
              <w:ind w:right="97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0,35</w:t>
            </w:r>
          </w:p>
        </w:tc>
      </w:tr>
    </w:tbl>
    <w:p w:rsidR="00196CCB" w:rsidRDefault="00196CCB">
      <w:pPr>
        <w:pStyle w:val="TableParagraph"/>
        <w:spacing w:line="279" w:lineRule="exact"/>
        <w:jc w:val="right"/>
        <w:rPr>
          <w:sz w:val="26"/>
        </w:rPr>
        <w:sectPr w:rsidR="00196CCB">
          <w:pgSz w:w="23810" w:h="16840" w:orient="landscape"/>
          <w:pgMar w:top="1040" w:right="708" w:bottom="280" w:left="1559" w:header="580" w:footer="0" w:gutter="0"/>
          <w:cols w:space="720"/>
        </w:sect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spacing w:before="73"/>
        <w:ind w:left="0" w:firstLine="0"/>
        <w:jc w:val="left"/>
        <w:rPr>
          <w:sz w:val="20"/>
        </w:rPr>
      </w:pPr>
    </w:p>
    <w:p w:rsidR="00196CCB" w:rsidRDefault="0041029C">
      <w:pPr>
        <w:ind w:left="81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2541885" cy="8745855"/>
            <wp:effectExtent l="0" t="0" r="0" b="0"/>
            <wp:docPr id="21" name="Imag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2418" cy="874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CCB" w:rsidRDefault="00196CCB">
      <w:pPr>
        <w:rPr>
          <w:sz w:val="20"/>
        </w:rPr>
        <w:sectPr w:rsidR="00196CCB">
          <w:pgSz w:w="23810" w:h="16840" w:orient="landscape"/>
          <w:pgMar w:top="1040" w:right="708" w:bottom="280" w:left="1559" w:header="580" w:footer="0" w:gutter="0"/>
          <w:cols w:space="720"/>
        </w:sect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spacing w:before="73"/>
        <w:ind w:left="0" w:firstLine="0"/>
        <w:jc w:val="left"/>
        <w:rPr>
          <w:sz w:val="20"/>
        </w:rPr>
      </w:pPr>
    </w:p>
    <w:p w:rsidR="00196CCB" w:rsidRDefault="0041029C">
      <w:pPr>
        <w:ind w:left="81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2541885" cy="8745855"/>
            <wp:effectExtent l="0" t="0" r="0" b="0"/>
            <wp:docPr id="22" name="Imag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2418" cy="874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CCB" w:rsidRDefault="00196CCB">
      <w:pPr>
        <w:rPr>
          <w:sz w:val="20"/>
        </w:rPr>
        <w:sectPr w:rsidR="00196CCB">
          <w:pgSz w:w="23810" w:h="16840" w:orient="landscape"/>
          <w:pgMar w:top="1040" w:right="708" w:bottom="280" w:left="1559" w:header="580" w:footer="0" w:gutter="0"/>
          <w:cols w:space="720"/>
        </w:sectPr>
      </w:pPr>
    </w:p>
    <w:p w:rsidR="00196CCB" w:rsidRDefault="00196CCB">
      <w:pPr>
        <w:pStyle w:val="a4"/>
        <w:ind w:left="0" w:firstLine="0"/>
        <w:jc w:val="left"/>
        <w:rPr>
          <w:sz w:val="20"/>
        </w:rPr>
      </w:pPr>
    </w:p>
    <w:p w:rsidR="00196CCB" w:rsidRDefault="00196CCB">
      <w:pPr>
        <w:pStyle w:val="a4"/>
        <w:spacing w:before="73"/>
        <w:ind w:left="0" w:firstLine="0"/>
        <w:jc w:val="left"/>
        <w:rPr>
          <w:sz w:val="20"/>
        </w:rPr>
      </w:pPr>
    </w:p>
    <w:p w:rsidR="00196CCB" w:rsidRDefault="0041029C">
      <w:pPr>
        <w:ind w:left="81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2541885" cy="8745855"/>
            <wp:effectExtent l="0" t="0" r="0" b="0"/>
            <wp:docPr id="23" name="Imag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2418" cy="874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6CCB">
      <w:pgSz w:w="23810" w:h="16840" w:orient="landscape"/>
      <w:pgMar w:top="1040" w:right="708" w:bottom="280" w:left="1559" w:header="5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B46" w:rsidRDefault="00DE5B46">
      <w:r>
        <w:separator/>
      </w:r>
    </w:p>
  </w:endnote>
  <w:endnote w:type="continuationSeparator" w:id="0">
    <w:p w:rsidR="00DE5B46" w:rsidRDefault="00DE5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1804083"/>
      <w:docPartObj>
        <w:docPartGallery w:val="Page Numbers (Bottom of Page)"/>
        <w:docPartUnique/>
      </w:docPartObj>
    </w:sdtPr>
    <w:sdtContent>
      <w:p w:rsidR="00DE5B46" w:rsidRDefault="00DE5B4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FE5">
          <w:rPr>
            <w:noProof/>
          </w:rPr>
          <w:t>54</w:t>
        </w:r>
        <w:r>
          <w:fldChar w:fldCharType="end"/>
        </w:r>
      </w:p>
    </w:sdtContent>
  </w:sdt>
  <w:p w:rsidR="00DE5B46" w:rsidRDefault="00DE5B4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B46" w:rsidRDefault="00DE5B46">
      <w:r>
        <w:separator/>
      </w:r>
    </w:p>
  </w:footnote>
  <w:footnote w:type="continuationSeparator" w:id="0">
    <w:p w:rsidR="00DE5B46" w:rsidRDefault="00DE5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43904" behindDoc="1" locked="0" layoutInCell="1" allowOverlap="1">
              <wp:simplePos x="0" y="0"/>
              <wp:positionH relativeFrom="page">
                <wp:posOffset>3949065</wp:posOffset>
              </wp:positionH>
              <wp:positionV relativeFrom="page">
                <wp:posOffset>355600</wp:posOffset>
              </wp:positionV>
              <wp:extent cx="203835" cy="22225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8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2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0.95pt;margin-top:28pt;width:16.05pt;height:17.5pt;z-index:-25167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2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46976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60"/>
                            <w:rPr>
                              <w:spacing w:val="-5"/>
                              <w:sz w:val="28"/>
                            </w:rPr>
                          </w:pPr>
                        </w:p>
                        <w:p w:rsidR="00DE5B46" w:rsidRDefault="00DE5B46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308.95pt;margin-top:28pt;width:21.05pt;height:17.5pt;z-index:-2516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60"/>
                      <w:rPr>
                        <w:spacing w:val="-5"/>
                        <w:sz w:val="28"/>
                      </w:rPr>
                    </w:pPr>
                  </w:p>
                  <w:p w:rsidR="00DE5B46" w:rsidRDefault="00DE5B46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5168" behindDoc="1" locked="0" layoutInCell="1" allowOverlap="1">
              <wp:simplePos x="0" y="0"/>
              <wp:positionH relativeFrom="page">
                <wp:posOffset>1517650</wp:posOffset>
              </wp:positionH>
              <wp:positionV relativeFrom="page">
                <wp:posOffset>355600</wp:posOffset>
              </wp:positionV>
              <wp:extent cx="4201795" cy="569595"/>
              <wp:effectExtent l="0" t="0" r="0" b="0"/>
              <wp:wrapNone/>
              <wp:docPr id="9" name="Text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01795" cy="569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pStyle w:val="a4"/>
                            <w:spacing w:before="248"/>
                            <w:ind w:left="20" w:firstLine="0"/>
                            <w:jc w:val="left"/>
                          </w:pPr>
                          <w:r>
                            <w:t>Таблица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3.7.1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Второй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сценарный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план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водопотребления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28" type="#_x0000_t202" style="position:absolute;margin-left:119.5pt;margin-top:28pt;width:330.85pt;height:44.8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" filled="f" stroked="f">
              <v:textbox inset="0,0,0,0">
                <w:txbxContent>
                  <w:p w:rsidR="00DE5B46" w:rsidRDefault="00DE5B46">
                    <w:pPr>
                      <w:pStyle w:val="a4"/>
                      <w:spacing w:before="248"/>
                      <w:ind w:left="20" w:firstLine="0"/>
                      <w:jc w:val="left"/>
                    </w:pPr>
                    <w:r>
                      <w:t>Таблица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3.7.1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Второй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сценарный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план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водопотребления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1517650</wp:posOffset>
              </wp:positionH>
              <wp:positionV relativeFrom="page">
                <wp:posOffset>355600</wp:posOffset>
              </wp:positionV>
              <wp:extent cx="7289800" cy="569595"/>
              <wp:effectExtent l="0" t="0" r="0" b="0"/>
              <wp:wrapNone/>
              <wp:docPr id="10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89800" cy="569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1432"/>
                            <w:jc w:val="center"/>
                            <w:rPr>
                              <w:sz w:val="28"/>
                            </w:rPr>
                          </w:pPr>
                        </w:p>
                        <w:p w:rsidR="00DE5B46" w:rsidRDefault="00DE5B46">
                          <w:pPr>
                            <w:pStyle w:val="a4"/>
                            <w:spacing w:before="248"/>
                            <w:ind w:left="20" w:firstLine="0"/>
                            <w:jc w:val="left"/>
                          </w:pPr>
                          <w:r>
                            <w:t>Таблица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3.9.1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Ожидаемый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объем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потребления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воды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в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составе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второго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сценария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развития</w:t>
                          </w:r>
                          <w:r>
                            <w:rPr>
                              <w:spacing w:val="-2"/>
                            </w:rPr>
                            <w:t xml:space="preserve"> территории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119.5pt;margin-top:28pt;width:574pt;height:44.8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1432"/>
                      <w:jc w:val="center"/>
                      <w:rPr>
                        <w:sz w:val="28"/>
                      </w:rPr>
                    </w:pPr>
                  </w:p>
                  <w:p w:rsidR="00DE5B46" w:rsidRDefault="00DE5B46">
                    <w:pPr>
                      <w:pStyle w:val="a4"/>
                      <w:spacing w:before="248"/>
                      <w:ind w:left="20" w:firstLine="0"/>
                      <w:jc w:val="left"/>
                    </w:pPr>
                    <w:r>
                      <w:t>Таблица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3.9.1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Ожидаемый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объем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потребления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воды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в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составе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второго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сценария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развития</w:t>
                    </w:r>
                    <w:r>
                      <w:rPr>
                        <w:spacing w:val="-2"/>
                      </w:rPr>
                      <w:t xml:space="preserve"> территории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1517650</wp:posOffset>
              </wp:positionH>
              <wp:positionV relativeFrom="page">
                <wp:posOffset>355600</wp:posOffset>
              </wp:positionV>
              <wp:extent cx="8648065" cy="569595"/>
              <wp:effectExtent l="0" t="0" r="0" b="0"/>
              <wp:wrapNone/>
              <wp:docPr id="11" name="Text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48065" cy="569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pStyle w:val="a4"/>
                            <w:spacing w:before="248"/>
                            <w:ind w:left="20" w:firstLine="0"/>
                            <w:jc w:val="left"/>
                          </w:pPr>
                          <w:r>
                            <w:t>Таблица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3.12.1</w:t>
                          </w:r>
                          <w:r>
                            <w:rPr>
                              <w:spacing w:val="30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Сведения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о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фактических</w:t>
                          </w:r>
                          <w:r>
                            <w:rPr>
                              <w:spacing w:val="30"/>
                            </w:rPr>
                            <w:t xml:space="preserve"> </w:t>
                          </w:r>
                          <w:r>
                            <w:t>и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планируемых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потерях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питьевой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воды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при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ее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транспортировке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r>
                            <w:t>по</w:t>
                          </w:r>
                          <w:r>
                            <w:rPr>
                              <w:spacing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второму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0" type="#_x0000_t202" style="position:absolute;margin-left:119.5pt;margin-top:28pt;width:680.95pt;height:44.8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" filled="f" stroked="f">
              <v:textbox inset="0,0,0,0">
                <w:txbxContent>
                  <w:p w:rsidR="00DE5B46" w:rsidRDefault="00DE5B46">
                    <w:pPr>
                      <w:pStyle w:val="a4"/>
                      <w:spacing w:before="248"/>
                      <w:ind w:left="20" w:firstLine="0"/>
                      <w:jc w:val="left"/>
                    </w:pPr>
                    <w:r>
                      <w:t>Таблица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3.12.1</w:t>
                    </w:r>
                    <w:r>
                      <w:rPr>
                        <w:spacing w:val="30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Сведения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о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фактических</w:t>
                    </w:r>
                    <w:r>
                      <w:rPr>
                        <w:spacing w:val="30"/>
                      </w:rPr>
                      <w:t xml:space="preserve"> </w:t>
                    </w:r>
                    <w:r>
                      <w:t>и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планируемых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потерях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питьевой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воды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при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ее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транспортировке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по</w:t>
                    </w:r>
                    <w:r>
                      <w:rPr>
                        <w:spacing w:val="3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второму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2" name="Text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308.95pt;margin-top:28pt;width:21.05pt;height:17.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5490210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6" name="Text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2" type="#_x0000_t202" style="position:absolute;margin-left:432.3pt;margin-top:28pt;width:21.05pt;height:17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75648" behindDoc="1" locked="0" layoutInCell="1" allowOverlap="1">
              <wp:simplePos x="0" y="0"/>
              <wp:positionH relativeFrom="page">
                <wp:posOffset>3653155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7" name="Text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3" type="#_x0000_t202" style="position:absolute;margin-left:287.65pt;margin-top:28pt;width:21.05pt;height:17.5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5490210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8" name="Text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4" type="#_x0000_t202" style="position:absolute;margin-left:432.3pt;margin-top:28pt;width:21.05pt;height:17.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3653155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19" name="Text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5" type="#_x0000_t202" style="position:absolute;margin-left:287.65pt;margin-top:28pt;width:21.05pt;height:17.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B46" w:rsidRDefault="00DE5B46">
    <w:pPr>
      <w:pStyle w:val="a4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7702550</wp:posOffset>
              </wp:positionH>
              <wp:positionV relativeFrom="page">
                <wp:posOffset>355600</wp:posOffset>
              </wp:positionV>
              <wp:extent cx="267335" cy="222250"/>
              <wp:effectExtent l="0" t="0" r="0" b="0"/>
              <wp:wrapNone/>
              <wp:docPr id="20" name="Textbox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335" cy="222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5B46" w:rsidRDefault="00DE5B46">
                          <w:pPr>
                            <w:spacing w:before="7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6" type="#_x0000_t202" style="position:absolute;margin-left:606.5pt;margin-top:28pt;width:21.05pt;height:17.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" filled="f" stroked="f">
              <v:textbox inset="0,0,0,0">
                <w:txbxContent>
                  <w:p w:rsidR="00DE5B46" w:rsidRDefault="00DE5B46">
                    <w:pPr>
                      <w:spacing w:before="7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239341B"/>
    <w:multiLevelType w:val="multilevel"/>
    <w:tmpl w:val="9239341B"/>
    <w:lvl w:ilvl="0">
      <w:numFmt w:val="bullet"/>
      <w:lvlText w:val="–"/>
      <w:lvlJc w:val="left"/>
      <w:pPr>
        <w:ind w:left="285" w:hanging="2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1244" w:hanging="21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08" w:hanging="21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3" w:hanging="2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2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2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2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2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215"/>
      </w:pPr>
      <w:rPr>
        <w:rFonts w:hint="default"/>
        <w:lang w:val="ru-RU" w:eastAsia="en-US" w:bidi="ar-SA"/>
      </w:rPr>
    </w:lvl>
  </w:abstractNum>
  <w:abstractNum w:abstractNumId="1" w15:restartNumberingAfterBreak="0">
    <w:nsid w:val="9C8AC8EF"/>
    <w:multiLevelType w:val="multilevel"/>
    <w:tmpl w:val="9C8AC8EF"/>
    <w:lvl w:ilvl="0">
      <w:numFmt w:val="bullet"/>
      <w:lvlText w:val="–"/>
      <w:lvlJc w:val="left"/>
      <w:pPr>
        <w:ind w:left="2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49" w:hanging="34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34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3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3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3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3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3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341"/>
      </w:pPr>
      <w:rPr>
        <w:rFonts w:hint="default"/>
        <w:lang w:val="ru-RU" w:eastAsia="en-US" w:bidi="ar-SA"/>
      </w:rPr>
    </w:lvl>
  </w:abstractNum>
  <w:abstractNum w:abstractNumId="2" w15:restartNumberingAfterBreak="0">
    <w:nsid w:val="B0F1ACD9"/>
    <w:multiLevelType w:val="multilevel"/>
    <w:tmpl w:val="B0F1ACD9"/>
    <w:lvl w:ilvl="0">
      <w:numFmt w:val="bullet"/>
      <w:lvlText w:val="–"/>
      <w:lvlJc w:val="left"/>
      <w:pPr>
        <w:ind w:left="1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78" w:hanging="20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56" w:hanging="2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4" w:hanging="2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3" w:hanging="2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1" w:hanging="2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9" w:hanging="2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7" w:hanging="2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6" w:hanging="204"/>
      </w:pPr>
      <w:rPr>
        <w:rFonts w:hint="default"/>
        <w:lang w:val="ru-RU" w:eastAsia="en-US" w:bidi="ar-SA"/>
      </w:rPr>
    </w:lvl>
  </w:abstractNum>
  <w:abstractNum w:abstractNumId="3" w15:restartNumberingAfterBreak="0">
    <w:nsid w:val="B5E306ED"/>
    <w:multiLevelType w:val="multilevel"/>
    <w:tmpl w:val="B5E306ED"/>
    <w:lvl w:ilvl="0">
      <w:start w:val="1"/>
      <w:numFmt w:val="decimal"/>
      <w:lvlText w:val="%1."/>
      <w:lvlJc w:val="left"/>
      <w:pPr>
        <w:ind w:left="545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4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5" w:hanging="8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1905" w:hanging="8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50" w:hanging="8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96" w:hanging="8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41" w:hanging="8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87" w:hanging="8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32" w:hanging="871"/>
      </w:pPr>
      <w:rPr>
        <w:rFonts w:hint="default"/>
        <w:lang w:val="ru-RU" w:eastAsia="en-US" w:bidi="ar-SA"/>
      </w:rPr>
    </w:lvl>
  </w:abstractNum>
  <w:abstractNum w:abstractNumId="4" w15:restartNumberingAfterBreak="0">
    <w:nsid w:val="BF205925"/>
    <w:multiLevelType w:val="multilevel"/>
    <w:tmpl w:val="BF205925"/>
    <w:lvl w:ilvl="0">
      <w:start w:val="1"/>
      <w:numFmt w:val="decimal"/>
      <w:lvlText w:val="%1)"/>
      <w:lvlJc w:val="left"/>
      <w:pPr>
        <w:ind w:left="285" w:hanging="3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1244" w:hanging="397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08" w:hanging="3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3" w:hanging="3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3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3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3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3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397"/>
      </w:pPr>
      <w:rPr>
        <w:rFonts w:hint="default"/>
        <w:lang w:val="ru-RU" w:eastAsia="en-US" w:bidi="ar-SA"/>
      </w:rPr>
    </w:lvl>
  </w:abstractNum>
  <w:abstractNum w:abstractNumId="5" w15:restartNumberingAfterBreak="0">
    <w:nsid w:val="C8879AEF"/>
    <w:multiLevelType w:val="multilevel"/>
    <w:tmpl w:val="C8879AEF"/>
    <w:lvl w:ilvl="0">
      <w:numFmt w:val="bullet"/>
      <w:lvlText w:val="–"/>
      <w:lvlJc w:val="left"/>
      <w:pPr>
        <w:ind w:left="2" w:hanging="2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49" w:hanging="21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21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21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2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2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2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2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218"/>
      </w:pPr>
      <w:rPr>
        <w:rFonts w:hint="default"/>
        <w:lang w:val="ru-RU" w:eastAsia="en-US" w:bidi="ar-SA"/>
      </w:rPr>
    </w:lvl>
  </w:abstractNum>
  <w:abstractNum w:abstractNumId="6" w15:restartNumberingAfterBreak="0">
    <w:nsid w:val="CF092B84"/>
    <w:multiLevelType w:val="multilevel"/>
    <w:tmpl w:val="CF092B84"/>
    <w:lvl w:ilvl="0">
      <w:numFmt w:val="bullet"/>
      <w:lvlText w:val="–"/>
      <w:lvlJc w:val="left"/>
      <w:pPr>
        <w:ind w:left="106" w:hanging="1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826" w:hanging="19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552" w:hanging="1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78" w:hanging="1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04" w:hanging="1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30" w:hanging="1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56" w:hanging="1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182" w:hanging="1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08" w:hanging="196"/>
      </w:pPr>
      <w:rPr>
        <w:rFonts w:hint="default"/>
        <w:lang w:val="ru-RU" w:eastAsia="en-US" w:bidi="ar-SA"/>
      </w:rPr>
    </w:lvl>
  </w:abstractNum>
  <w:abstractNum w:abstractNumId="7" w15:restartNumberingAfterBreak="0">
    <w:nsid w:val="D7F9FE59"/>
    <w:multiLevelType w:val="multilevel"/>
    <w:tmpl w:val="D7F9FE59"/>
    <w:lvl w:ilvl="0">
      <w:numFmt w:val="bullet"/>
      <w:lvlText w:val="–"/>
      <w:lvlJc w:val="left"/>
      <w:pPr>
        <w:ind w:left="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49" w:hanging="35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3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3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3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3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3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3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358"/>
      </w:pPr>
      <w:rPr>
        <w:rFonts w:hint="default"/>
        <w:lang w:val="ru-RU" w:eastAsia="en-US" w:bidi="ar-SA"/>
      </w:rPr>
    </w:lvl>
  </w:abstractNum>
  <w:abstractNum w:abstractNumId="8" w15:restartNumberingAfterBreak="0">
    <w:nsid w:val="DCBA6B53"/>
    <w:multiLevelType w:val="multilevel"/>
    <w:tmpl w:val="DCBA6B53"/>
    <w:lvl w:ilvl="0">
      <w:start w:val="5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104" w:hanging="4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8" w:hanging="4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52" w:hanging="4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77" w:hanging="4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01" w:hanging="4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5" w:hanging="4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49" w:hanging="458"/>
      </w:pPr>
      <w:rPr>
        <w:rFonts w:hint="default"/>
        <w:lang w:val="ru-RU" w:eastAsia="en-US" w:bidi="ar-SA"/>
      </w:rPr>
    </w:lvl>
  </w:abstractNum>
  <w:abstractNum w:abstractNumId="9" w15:restartNumberingAfterBreak="0">
    <w:nsid w:val="F4B5D9F5"/>
    <w:multiLevelType w:val="multilevel"/>
    <w:tmpl w:val="F4B5D9F5"/>
    <w:lvl w:ilvl="0">
      <w:numFmt w:val="bullet"/>
      <w:lvlText w:val="–"/>
      <w:lvlJc w:val="left"/>
      <w:pPr>
        <w:ind w:left="2" w:hanging="3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49" w:hanging="32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3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3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3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3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3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3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322"/>
      </w:pPr>
      <w:rPr>
        <w:rFonts w:hint="default"/>
        <w:lang w:val="ru-RU" w:eastAsia="en-US" w:bidi="ar-SA"/>
      </w:rPr>
    </w:lvl>
  </w:abstractNum>
  <w:abstractNum w:abstractNumId="10" w15:restartNumberingAfterBreak="0">
    <w:nsid w:val="0053208E"/>
    <w:multiLevelType w:val="multilevel"/>
    <w:tmpl w:val="0053208E"/>
    <w:lvl w:ilvl="0">
      <w:numFmt w:val="bullet"/>
      <w:lvlText w:val="–"/>
      <w:lvlJc w:val="left"/>
      <w:pPr>
        <w:ind w:left="106" w:hanging="1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826" w:hanging="19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552" w:hanging="1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78" w:hanging="1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04" w:hanging="1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30" w:hanging="1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56" w:hanging="1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182" w:hanging="1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908" w:hanging="196"/>
      </w:pPr>
      <w:rPr>
        <w:rFonts w:hint="default"/>
        <w:lang w:val="ru-RU" w:eastAsia="en-US" w:bidi="ar-SA"/>
      </w:rPr>
    </w:lvl>
  </w:abstractNum>
  <w:abstractNum w:abstractNumId="11" w15:restartNumberingAfterBreak="0">
    <w:nsid w:val="0248C179"/>
    <w:multiLevelType w:val="multilevel"/>
    <w:tmpl w:val="0248C179"/>
    <w:lvl w:ilvl="0">
      <w:numFmt w:val="bullet"/>
      <w:lvlText w:val=""/>
      <w:lvlJc w:val="left"/>
      <w:pPr>
        <w:ind w:left="171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2540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6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8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0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4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6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2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03D62ECE"/>
    <w:multiLevelType w:val="multilevel"/>
    <w:tmpl w:val="03D62ECE"/>
    <w:lvl w:ilvl="0">
      <w:start w:val="3"/>
      <w:numFmt w:val="decimal"/>
      <w:lvlText w:val="%1"/>
      <w:lvlJc w:val="left"/>
      <w:pPr>
        <w:ind w:left="285" w:hanging="740"/>
      </w:pPr>
      <w:rPr>
        <w:rFonts w:hint="default"/>
        <w:lang w:val="ru-RU" w:eastAsia="en-US" w:bidi="ar-SA"/>
      </w:rPr>
    </w:lvl>
    <w:lvl w:ilvl="1">
      <w:start w:val="8"/>
      <w:numFmt w:val="decimal"/>
      <w:lvlText w:val="%1.%2."/>
      <w:lvlJc w:val="left"/>
      <w:pPr>
        <w:ind w:left="285" w:hanging="7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08" w:hanging="7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3" w:hanging="7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7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7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7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7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740"/>
      </w:pPr>
      <w:rPr>
        <w:rFonts w:hint="default"/>
        <w:lang w:val="ru-RU" w:eastAsia="en-US" w:bidi="ar-SA"/>
      </w:rPr>
    </w:lvl>
  </w:abstractNum>
  <w:abstractNum w:abstractNumId="13" w15:restartNumberingAfterBreak="0">
    <w:nsid w:val="0E640482"/>
    <w:multiLevelType w:val="multilevel"/>
    <w:tmpl w:val="0E640482"/>
    <w:lvl w:ilvl="0">
      <w:start w:val="1"/>
      <w:numFmt w:val="decimal"/>
      <w:lvlText w:val="%1."/>
      <w:lvlJc w:val="left"/>
      <w:pPr>
        <w:ind w:left="970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4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–"/>
      <w:lvlJc w:val="left"/>
      <w:pPr>
        <w:ind w:left="1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2936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4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2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0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8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6" w:hanging="192"/>
      </w:pPr>
      <w:rPr>
        <w:rFonts w:hint="default"/>
        <w:lang w:val="ru-RU" w:eastAsia="en-US" w:bidi="ar-SA"/>
      </w:rPr>
    </w:lvl>
  </w:abstractNum>
  <w:abstractNum w:abstractNumId="14" w15:restartNumberingAfterBreak="0">
    <w:nsid w:val="2470EC97"/>
    <w:multiLevelType w:val="multilevel"/>
    <w:tmpl w:val="2470EC97"/>
    <w:lvl w:ilvl="0">
      <w:numFmt w:val="bullet"/>
      <w:lvlText w:val="–"/>
      <w:lvlJc w:val="left"/>
      <w:pPr>
        <w:ind w:left="2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49" w:hanging="18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1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1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1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1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1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1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182"/>
      </w:pPr>
      <w:rPr>
        <w:rFonts w:hint="default"/>
        <w:lang w:val="ru-RU" w:eastAsia="en-US" w:bidi="ar-SA"/>
      </w:rPr>
    </w:lvl>
  </w:abstractNum>
  <w:abstractNum w:abstractNumId="15" w15:restartNumberingAfterBreak="0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545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5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1582" w:hanging="5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25" w:hanging="5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67" w:hanging="5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10" w:hanging="5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53" w:hanging="5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5" w:hanging="5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38" w:hanging="525"/>
      </w:pPr>
      <w:rPr>
        <w:rFonts w:hint="default"/>
        <w:lang w:val="ru-RU" w:eastAsia="en-US" w:bidi="ar-SA"/>
      </w:rPr>
    </w:lvl>
  </w:abstractNum>
  <w:abstractNum w:abstractNumId="16" w15:restartNumberingAfterBreak="0">
    <w:nsid w:val="2A8F537B"/>
    <w:multiLevelType w:val="multilevel"/>
    <w:tmpl w:val="2A8F537B"/>
    <w:lvl w:ilvl="0">
      <w:start w:val="1"/>
      <w:numFmt w:val="decimal"/>
      <w:lvlText w:val="%1)"/>
      <w:lvlJc w:val="left"/>
      <w:pPr>
        <w:ind w:left="1276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2144" w:hanging="283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08" w:hanging="2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73" w:hanging="2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37" w:hanging="2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1" w:hanging="2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6" w:hanging="2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0" w:hanging="2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4" w:hanging="283"/>
      </w:pPr>
      <w:rPr>
        <w:rFonts w:hint="default"/>
        <w:lang w:val="ru-RU" w:eastAsia="en-US" w:bidi="ar-SA"/>
      </w:rPr>
    </w:lvl>
  </w:abstractNum>
  <w:abstractNum w:abstractNumId="17" w15:restartNumberingAfterBreak="0">
    <w:nsid w:val="46A08BB8"/>
    <w:multiLevelType w:val="multilevel"/>
    <w:tmpl w:val="46A08BB8"/>
    <w:lvl w:ilvl="0">
      <w:start w:val="1"/>
      <w:numFmt w:val="decimal"/>
      <w:lvlText w:val="%1."/>
      <w:lvlJc w:val="left"/>
      <w:pPr>
        <w:ind w:left="1" w:hanging="5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78" w:hanging="527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56" w:hanging="52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4" w:hanging="5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3" w:hanging="5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1" w:hanging="5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9" w:hanging="5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7" w:hanging="5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6" w:hanging="527"/>
      </w:pPr>
      <w:rPr>
        <w:rFonts w:hint="default"/>
        <w:lang w:val="ru-RU" w:eastAsia="en-US" w:bidi="ar-SA"/>
      </w:rPr>
    </w:lvl>
  </w:abstractNum>
  <w:abstractNum w:abstractNumId="18" w15:restartNumberingAfterBreak="0">
    <w:nsid w:val="4C1BAE26"/>
    <w:multiLevelType w:val="multilevel"/>
    <w:tmpl w:val="4C1BAE26"/>
    <w:lvl w:ilvl="0">
      <w:numFmt w:val="bullet"/>
      <w:lvlText w:val="–"/>
      <w:lvlJc w:val="left"/>
      <w:pPr>
        <w:ind w:left="2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49" w:hanging="18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1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1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1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1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1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1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182"/>
      </w:pPr>
      <w:rPr>
        <w:rFonts w:hint="default"/>
        <w:lang w:val="ru-RU" w:eastAsia="en-US" w:bidi="ar-SA"/>
      </w:rPr>
    </w:lvl>
  </w:abstractNum>
  <w:abstractNum w:abstractNumId="19" w15:restartNumberingAfterBreak="0">
    <w:nsid w:val="4D4DC07F"/>
    <w:multiLevelType w:val="multilevel"/>
    <w:tmpl w:val="4D4DC07F"/>
    <w:lvl w:ilvl="0">
      <w:numFmt w:val="bullet"/>
      <w:lvlText w:val="–"/>
      <w:lvlJc w:val="left"/>
      <w:pPr>
        <w:ind w:left="2" w:hanging="2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49" w:hanging="23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2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2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2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2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2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2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230"/>
      </w:pPr>
      <w:rPr>
        <w:rFonts w:hint="default"/>
        <w:lang w:val="ru-RU" w:eastAsia="en-US" w:bidi="ar-SA"/>
      </w:rPr>
    </w:lvl>
  </w:abstractNum>
  <w:abstractNum w:abstractNumId="20" w15:restartNumberingAfterBreak="0">
    <w:nsid w:val="59ADCABA"/>
    <w:multiLevelType w:val="multilevel"/>
    <w:tmpl w:val="59ADCABA"/>
    <w:lvl w:ilvl="0">
      <w:numFmt w:val="bullet"/>
      <w:lvlText w:val=""/>
      <w:lvlJc w:val="left"/>
      <w:pPr>
        <w:ind w:left="285" w:hanging="7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1244" w:hanging="707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08" w:hanging="7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3" w:hanging="7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7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7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7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7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707"/>
      </w:pPr>
      <w:rPr>
        <w:rFonts w:hint="default"/>
        <w:lang w:val="ru-RU" w:eastAsia="en-US" w:bidi="ar-SA"/>
      </w:rPr>
    </w:lvl>
  </w:abstractNum>
  <w:abstractNum w:abstractNumId="21" w15:restartNumberingAfterBreak="0">
    <w:nsid w:val="5A241D34"/>
    <w:multiLevelType w:val="multilevel"/>
    <w:tmpl w:val="5A241D34"/>
    <w:lvl w:ilvl="0">
      <w:numFmt w:val="bullet"/>
      <w:lvlText w:val="–"/>
      <w:lvlJc w:val="left"/>
      <w:pPr>
        <w:ind w:left="2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49" w:hanging="22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9" w:hanging="2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2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2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2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2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2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221"/>
      </w:pPr>
      <w:rPr>
        <w:rFonts w:hint="default"/>
        <w:lang w:val="ru-RU" w:eastAsia="en-US" w:bidi="ar-SA"/>
      </w:rPr>
    </w:lvl>
  </w:abstractNum>
  <w:abstractNum w:abstractNumId="22" w15:restartNumberingAfterBreak="0">
    <w:nsid w:val="60382F6E"/>
    <w:multiLevelType w:val="multilevel"/>
    <w:tmpl w:val="60382F6E"/>
    <w:lvl w:ilvl="0">
      <w:start w:val="1"/>
      <w:numFmt w:val="decimal"/>
      <w:lvlText w:val="%1."/>
      <w:lvlJc w:val="left"/>
      <w:pPr>
        <w:ind w:left="971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1831" w:hanging="26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83" w:hanging="2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35" w:hanging="2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7" w:hanging="2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9" w:hanging="2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1" w:hanging="2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2" w:hanging="2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94" w:hanging="261"/>
      </w:pPr>
      <w:rPr>
        <w:rFonts w:hint="default"/>
        <w:lang w:val="ru-RU" w:eastAsia="en-US" w:bidi="ar-SA"/>
      </w:rPr>
    </w:lvl>
  </w:abstractNum>
  <w:abstractNum w:abstractNumId="23" w15:restartNumberingAfterBreak="0">
    <w:nsid w:val="72183CF9"/>
    <w:multiLevelType w:val="multilevel"/>
    <w:tmpl w:val="72183CF9"/>
    <w:lvl w:ilvl="0">
      <w:start w:val="1"/>
      <w:numFmt w:val="decimal"/>
      <w:lvlText w:val="%1."/>
      <w:lvlJc w:val="left"/>
      <w:pPr>
        <w:ind w:left="285" w:hanging="26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5" w:hanging="6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6"/>
        <w:szCs w:val="26"/>
        <w:lang w:val="ru-RU" w:eastAsia="en-US" w:bidi="ar-SA"/>
      </w:rPr>
    </w:lvl>
    <w:lvl w:ilvl="3">
      <w:numFmt w:val="bullet"/>
      <w:lvlText w:val=""/>
      <w:lvlJc w:val="left"/>
      <w:pPr>
        <w:ind w:left="171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4">
      <w:numFmt w:val="bullet"/>
      <w:lvlText w:val="•"/>
      <w:lvlJc w:val="left"/>
      <w:pPr>
        <w:ind w:left="283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4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5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6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76" w:hanging="360"/>
      </w:pPr>
      <w:rPr>
        <w:rFonts w:hint="default"/>
        <w:lang w:val="ru-RU" w:eastAsia="en-US" w:bidi="ar-SA"/>
      </w:rPr>
    </w:lvl>
  </w:abstractNum>
  <w:abstractNum w:abstractNumId="24" w15:restartNumberingAfterBreak="0">
    <w:nsid w:val="77ECEA79"/>
    <w:multiLevelType w:val="multilevel"/>
    <w:tmpl w:val="77ECEA79"/>
    <w:lvl w:ilvl="0">
      <w:start w:val="1"/>
      <w:numFmt w:val="decimal"/>
      <w:lvlText w:val="%1."/>
      <w:lvlJc w:val="left"/>
      <w:pPr>
        <w:ind w:left="1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•"/>
      <w:lvlJc w:val="left"/>
      <w:pPr>
        <w:ind w:left="978" w:hanging="247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56" w:hanging="2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4" w:hanging="2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3" w:hanging="2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1" w:hanging="2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9" w:hanging="2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7" w:hanging="2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6" w:hanging="247"/>
      </w:pPr>
      <w:rPr>
        <w:rFonts w:hint="default"/>
        <w:lang w:val="ru-RU" w:eastAsia="en-US" w:bidi="ar-SA"/>
      </w:rPr>
    </w:lvl>
  </w:abstractNum>
  <w:abstractNum w:abstractNumId="25" w15:restartNumberingAfterBreak="0">
    <w:nsid w:val="7C246926"/>
    <w:multiLevelType w:val="multilevel"/>
    <w:tmpl w:val="7C246926"/>
    <w:lvl w:ilvl="0">
      <w:start w:val="1"/>
      <w:numFmt w:val="decimal"/>
      <w:lvlText w:val="%1."/>
      <w:lvlJc w:val="left"/>
      <w:pPr>
        <w:ind w:left="970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>
      <w:numFmt w:val="bullet"/>
      <w:lvlText w:val="–"/>
      <w:lvlJc w:val="left"/>
      <w:pPr>
        <w:ind w:left="1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1958" w:hanging="2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6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4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2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70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8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6" w:hanging="212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4"/>
  </w:num>
  <w:num w:numId="5">
    <w:abstractNumId w:val="3"/>
  </w:num>
  <w:num w:numId="6">
    <w:abstractNumId w:val="12"/>
  </w:num>
  <w:num w:numId="7">
    <w:abstractNumId w:val="15"/>
  </w:num>
  <w:num w:numId="8">
    <w:abstractNumId w:val="23"/>
  </w:num>
  <w:num w:numId="9">
    <w:abstractNumId w:val="11"/>
  </w:num>
  <w:num w:numId="10">
    <w:abstractNumId w:val="0"/>
  </w:num>
  <w:num w:numId="11">
    <w:abstractNumId w:val="16"/>
  </w:num>
  <w:num w:numId="12">
    <w:abstractNumId w:val="21"/>
  </w:num>
  <w:num w:numId="13">
    <w:abstractNumId w:val="5"/>
  </w:num>
  <w:num w:numId="14">
    <w:abstractNumId w:val="19"/>
  </w:num>
  <w:num w:numId="15">
    <w:abstractNumId w:val="9"/>
  </w:num>
  <w:num w:numId="16">
    <w:abstractNumId w:val="14"/>
  </w:num>
  <w:num w:numId="17">
    <w:abstractNumId w:val="8"/>
  </w:num>
  <w:num w:numId="18">
    <w:abstractNumId w:val="7"/>
  </w:num>
  <w:num w:numId="19">
    <w:abstractNumId w:val="1"/>
  </w:num>
  <w:num w:numId="20">
    <w:abstractNumId w:val="18"/>
  </w:num>
  <w:num w:numId="21">
    <w:abstractNumId w:val="22"/>
  </w:num>
  <w:num w:numId="22">
    <w:abstractNumId w:val="13"/>
  </w:num>
  <w:num w:numId="23">
    <w:abstractNumId w:val="17"/>
  </w:num>
  <w:num w:numId="24">
    <w:abstractNumId w:val="2"/>
  </w:num>
  <w:num w:numId="25">
    <w:abstractNumId w:val="2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CCB"/>
    <w:rsid w:val="00044FE5"/>
    <w:rsid w:val="000523B2"/>
    <w:rsid w:val="00085244"/>
    <w:rsid w:val="000E50E3"/>
    <w:rsid w:val="00196CCB"/>
    <w:rsid w:val="001F715F"/>
    <w:rsid w:val="0020116F"/>
    <w:rsid w:val="00227DEE"/>
    <w:rsid w:val="002304AB"/>
    <w:rsid w:val="00234525"/>
    <w:rsid w:val="002D25C2"/>
    <w:rsid w:val="002E4852"/>
    <w:rsid w:val="002E7F3D"/>
    <w:rsid w:val="002F0FC1"/>
    <w:rsid w:val="003415EC"/>
    <w:rsid w:val="003A6643"/>
    <w:rsid w:val="003F7291"/>
    <w:rsid w:val="0041029C"/>
    <w:rsid w:val="00513ECC"/>
    <w:rsid w:val="00525360"/>
    <w:rsid w:val="00590EDC"/>
    <w:rsid w:val="00610EED"/>
    <w:rsid w:val="0065173C"/>
    <w:rsid w:val="00682B8F"/>
    <w:rsid w:val="006D10FB"/>
    <w:rsid w:val="00702E5D"/>
    <w:rsid w:val="00772793"/>
    <w:rsid w:val="00811469"/>
    <w:rsid w:val="00815EAB"/>
    <w:rsid w:val="00885159"/>
    <w:rsid w:val="008A6B4D"/>
    <w:rsid w:val="00904737"/>
    <w:rsid w:val="00981B8B"/>
    <w:rsid w:val="009A111D"/>
    <w:rsid w:val="009D287A"/>
    <w:rsid w:val="00A229F6"/>
    <w:rsid w:val="00A239B8"/>
    <w:rsid w:val="00A81EAE"/>
    <w:rsid w:val="00AE6FBE"/>
    <w:rsid w:val="00B23ED5"/>
    <w:rsid w:val="00C03C62"/>
    <w:rsid w:val="00C12ADE"/>
    <w:rsid w:val="00C912F3"/>
    <w:rsid w:val="00C9606C"/>
    <w:rsid w:val="00CA664B"/>
    <w:rsid w:val="00CD6CFD"/>
    <w:rsid w:val="00D06E03"/>
    <w:rsid w:val="00D62E9D"/>
    <w:rsid w:val="00DE5B46"/>
    <w:rsid w:val="00EE1070"/>
    <w:rsid w:val="00FD3CD4"/>
    <w:rsid w:val="00FD7150"/>
    <w:rsid w:val="16106FFE"/>
    <w:rsid w:val="17501D15"/>
    <w:rsid w:val="21DF2BDA"/>
    <w:rsid w:val="3FFD55C1"/>
    <w:rsid w:val="525449BC"/>
    <w:rsid w:val="78EB0001"/>
    <w:rsid w:val="79955010"/>
    <w:rsid w:val="7EDE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3" fillcolor="white">
      <v:fill color="white"/>
    </o:shapedefaults>
    <o:shapelayout v:ext="edit">
      <o:idmap v:ext="edit" data="1"/>
    </o:shapelayout>
  </w:shapeDefaults>
  <w:decimalSymbol w:val=","/>
  <w:listSeparator w:val=";"/>
  <w14:docId w14:val="68AA4A75"/>
  <w15:docId w15:val="{ED8C820D-25F5-4CB5-BB5A-A69C7A62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paragraph" w:styleId="a4">
    <w:name w:val="Body Text"/>
    <w:basedOn w:val="a"/>
    <w:uiPriority w:val="1"/>
    <w:qFormat/>
    <w:pPr>
      <w:ind w:left="1" w:firstLine="709"/>
      <w:jc w:val="both"/>
    </w:pPr>
    <w:rPr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pPr>
      <w:ind w:left="1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rsid w:val="002F0FC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2F0FC1"/>
    <w:rPr>
      <w:rFonts w:ascii="Segoe UI" w:eastAsia="Times New Roman" w:hAnsi="Segoe UI" w:cs="Segoe UI"/>
      <w:sz w:val="18"/>
      <w:szCs w:val="18"/>
      <w:lang w:eastAsia="en-US"/>
    </w:rPr>
  </w:style>
  <w:style w:type="paragraph" w:styleId="a8">
    <w:name w:val="header"/>
    <w:basedOn w:val="a"/>
    <w:link w:val="a9"/>
    <w:rsid w:val="002345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34525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rsid w:val="002345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4525"/>
    <w:rPr>
      <w:rFonts w:ascii="Times New Roman" w:eastAsia="Times New Roman" w:hAnsi="Times New Roman" w:cs="Times New Roman"/>
      <w:sz w:val="22"/>
      <w:szCs w:val="22"/>
      <w:lang w:eastAsia="en-US"/>
    </w:rPr>
  </w:style>
  <w:style w:type="table" w:styleId="ac">
    <w:name w:val="Table Grid"/>
    <w:basedOn w:val="a1"/>
    <w:semiHidden/>
    <w:unhideWhenUsed/>
    <w:rsid w:val="002E7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rsid w:val="00B23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eader" Target="header6.xml"/><Relationship Id="rId26" Type="http://schemas.openxmlformats.org/officeDocument/2006/relationships/image" Target="media/image5.jpeg"/><Relationship Id="rId3" Type="http://schemas.openxmlformats.org/officeDocument/2006/relationships/numbering" Target="numbering.xml"/><Relationship Id="rId21" Type="http://schemas.openxmlformats.org/officeDocument/2006/relationships/header" Target="header9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eader" Target="header5.xml"/><Relationship Id="rId25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header" Target="header11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hyperlink" Target="mailto:director@profgkh.com" TargetMode="External"/><Relationship Id="rId14" Type="http://schemas.openxmlformats.org/officeDocument/2006/relationships/header" Target="header2.xml"/><Relationship Id="rId22" Type="http://schemas.openxmlformats.org/officeDocument/2006/relationships/header" Target="header10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7E1C75-9232-4C20-B514-9B9396399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72</Pages>
  <Words>22209</Words>
  <Characters>126593</Characters>
  <Application>Microsoft Office Word</Application>
  <DocSecurity>0</DocSecurity>
  <Lines>1054</Lines>
  <Paragraphs>297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zinaida.yakzhina</dc:creator>
  <cp:lastModifiedBy>Константин Деревягин</cp:lastModifiedBy>
  <cp:revision>6</cp:revision>
  <cp:lastPrinted>2026-09-22T23:47:00Z</cp:lastPrinted>
  <dcterms:created xsi:type="dcterms:W3CDTF">2026-09-21T23:04:00Z</dcterms:created>
  <dcterms:modified xsi:type="dcterms:W3CDTF">2026-09-23T02:18:00Z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2026-07-30T00:00:00Z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2026-07-29T00:00:00Z</vt:filetime>
  </property>
  <property fmtid="{D5CDD505-2E9C-101B-9397-08002B2CF9AE}" pid="6" name="Producer">
    <vt:lpwstr>3-Heights(TM) PDF Security Shell 4.8.25.2 (http://www.pdf-tools.com)</vt:lpwstr>
  </property>
  <property fmtid="{D5CDD505-2E9C-101B-9397-08002B2CF9AE}" pid="7" name="KSOTemplateDocerSaveRecord">
    <vt:lpwstr>eyJoZGlkIjoiNDBjYzY1MWYxNDI1OTNhOTg4ZTA3NWFlZDJmMTQzZDkiLCJ1c2VySWQiOiI4MjQ2MzcwOTY2NDEifQ==</vt:lpwstr>
  </property>
  <property fmtid="{D5CDD505-2E9C-101B-9397-08002B2CF9AE}" pid="8" name="KSOProductBuildVer">
    <vt:lpwstr>1049-12.1.0.27458</vt:lpwstr>
  </property>
  <property fmtid="{D5CDD505-2E9C-101B-9397-08002B2CF9AE}" pid="9" name="ICV">
    <vt:lpwstr>73A3388801554FC3957DD3EDC4630A5E_12</vt:lpwstr>
  </property>
</Properties>
</file>